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CC0" w:rsidRPr="00055728" w:rsidRDefault="00852126" w:rsidP="00854CC0">
      <w:pPr>
        <w:pStyle w:val="61"/>
        <w:shd w:val="clear" w:color="auto" w:fill="auto"/>
        <w:spacing w:line="276" w:lineRule="exact"/>
        <w:ind w:left="4536" w:right="212"/>
        <w:rPr>
          <w:rStyle w:val="6"/>
          <w:color w:val="000000"/>
          <w:sz w:val="26"/>
          <w:szCs w:val="26"/>
          <w:lang w:val="ru-RU"/>
        </w:rPr>
      </w:pPr>
      <w:bookmarkStart w:id="0" w:name="_GoBack"/>
      <w:bookmarkEnd w:id="0"/>
      <w:r w:rsidRPr="00055728">
        <w:rPr>
          <w:rStyle w:val="6"/>
          <w:color w:val="000000"/>
          <w:sz w:val="26"/>
          <w:szCs w:val="26"/>
          <w:lang w:val="ru-RU"/>
        </w:rPr>
        <w:t xml:space="preserve">Председателю </w:t>
      </w:r>
      <w:r w:rsidR="00055728">
        <w:rPr>
          <w:rStyle w:val="6"/>
          <w:color w:val="000000"/>
          <w:sz w:val="26"/>
          <w:szCs w:val="26"/>
          <w:lang w:val="ru-RU"/>
        </w:rPr>
        <w:t>Кичменгско-Городецкого районного</w:t>
      </w:r>
      <w:r w:rsidRPr="00055728">
        <w:rPr>
          <w:rStyle w:val="6"/>
          <w:color w:val="000000"/>
          <w:sz w:val="26"/>
          <w:szCs w:val="26"/>
          <w:lang w:val="ru-RU"/>
        </w:rPr>
        <w:t xml:space="preserve"> суда</w:t>
      </w:r>
      <w:r w:rsidR="00055728">
        <w:rPr>
          <w:rStyle w:val="6"/>
          <w:color w:val="000000"/>
          <w:sz w:val="26"/>
          <w:szCs w:val="26"/>
          <w:lang w:val="ru-RU"/>
        </w:rPr>
        <w:t xml:space="preserve"> Вологодской области</w:t>
      </w:r>
    </w:p>
    <w:p w:rsidR="00852126" w:rsidRPr="00055728" w:rsidRDefault="00055728" w:rsidP="00854CC0">
      <w:pPr>
        <w:pStyle w:val="61"/>
        <w:shd w:val="clear" w:color="auto" w:fill="auto"/>
        <w:spacing w:line="276" w:lineRule="exact"/>
        <w:ind w:left="4536" w:right="212"/>
        <w:rPr>
          <w:rStyle w:val="6"/>
          <w:color w:val="000000"/>
          <w:sz w:val="26"/>
          <w:szCs w:val="26"/>
          <w:lang w:val="ru-RU"/>
        </w:rPr>
      </w:pPr>
      <w:r w:rsidRPr="00055728">
        <w:rPr>
          <w:rStyle w:val="6"/>
          <w:color w:val="000000"/>
          <w:sz w:val="26"/>
          <w:szCs w:val="26"/>
          <w:lang w:val="ru-RU"/>
        </w:rPr>
        <w:t>Р.В. Шемякиной</w:t>
      </w:r>
    </w:p>
    <w:p w:rsidR="00854CC0" w:rsidRDefault="00854CC0" w:rsidP="00854CC0">
      <w:pPr>
        <w:pStyle w:val="61"/>
        <w:shd w:val="clear" w:color="auto" w:fill="auto"/>
        <w:spacing w:line="220" w:lineRule="exact"/>
        <w:ind w:left="4179" w:right="2"/>
        <w:rPr>
          <w:rStyle w:val="6"/>
          <w:color w:val="000000"/>
          <w:sz w:val="18"/>
          <w:szCs w:val="18"/>
          <w:lang w:val="ru-RU"/>
        </w:rPr>
      </w:pPr>
    </w:p>
    <w:p w:rsidR="00854CC0" w:rsidRDefault="00A61981" w:rsidP="00852126">
      <w:pPr>
        <w:pStyle w:val="61"/>
        <w:shd w:val="clear" w:color="auto" w:fill="auto"/>
        <w:spacing w:line="220" w:lineRule="exact"/>
        <w:ind w:left="4179" w:right="2"/>
        <w:rPr>
          <w:rStyle w:val="6"/>
          <w:color w:val="000000"/>
          <w:sz w:val="26"/>
          <w:szCs w:val="26"/>
          <w:lang w:val="ru-RU"/>
        </w:rPr>
      </w:pPr>
      <w:r>
        <w:rPr>
          <w:rStyle w:val="6"/>
          <w:color w:val="000000"/>
          <w:sz w:val="18"/>
          <w:szCs w:val="18"/>
          <w:lang w:val="ru-RU"/>
        </w:rPr>
        <w:t xml:space="preserve">       </w:t>
      </w:r>
    </w:p>
    <w:p w:rsidR="00854CC0" w:rsidRDefault="00854CC0" w:rsidP="00854CC0">
      <w:pPr>
        <w:pStyle w:val="61"/>
        <w:shd w:val="clear" w:color="auto" w:fill="auto"/>
        <w:spacing w:line="276" w:lineRule="exact"/>
        <w:ind w:left="4396" w:right="560" w:firstLine="140"/>
        <w:rPr>
          <w:rStyle w:val="6"/>
          <w:color w:val="000000"/>
          <w:lang w:val="ru-RU"/>
        </w:rPr>
      </w:pPr>
      <w:r>
        <w:rPr>
          <w:rStyle w:val="6"/>
          <w:color w:val="000000"/>
          <w:sz w:val="26"/>
          <w:szCs w:val="26"/>
          <w:lang w:val="ru-RU"/>
        </w:rPr>
        <w:t>о</w:t>
      </w:r>
      <w:r w:rsidRPr="00743FEC">
        <w:rPr>
          <w:rStyle w:val="6"/>
          <w:color w:val="000000"/>
          <w:sz w:val="26"/>
          <w:szCs w:val="26"/>
          <w:lang w:val="ru-RU"/>
        </w:rPr>
        <w:t>т</w:t>
      </w:r>
      <w:r>
        <w:rPr>
          <w:rStyle w:val="6"/>
          <w:color w:val="000000"/>
          <w:sz w:val="26"/>
          <w:szCs w:val="26"/>
          <w:lang w:val="ru-RU"/>
        </w:rPr>
        <w:t xml:space="preserve">  </w:t>
      </w:r>
      <w:r>
        <w:rPr>
          <w:rStyle w:val="6"/>
          <w:color w:val="000000"/>
          <w:lang w:val="ru-RU"/>
        </w:rPr>
        <w:t>__________________________________</w:t>
      </w:r>
    </w:p>
    <w:p w:rsidR="00854CC0" w:rsidRDefault="00854CC0" w:rsidP="00854CC0">
      <w:pPr>
        <w:pStyle w:val="61"/>
        <w:shd w:val="clear" w:color="auto" w:fill="auto"/>
        <w:spacing w:line="220" w:lineRule="exact"/>
        <w:ind w:left="4179" w:right="2"/>
        <w:rPr>
          <w:rStyle w:val="6"/>
          <w:color w:val="000000"/>
          <w:sz w:val="18"/>
          <w:szCs w:val="18"/>
          <w:lang w:val="ru-RU"/>
        </w:rPr>
      </w:pPr>
      <w:r w:rsidRPr="00743FEC">
        <w:rPr>
          <w:rStyle w:val="6"/>
          <w:color w:val="000000"/>
          <w:sz w:val="18"/>
          <w:szCs w:val="18"/>
          <w:lang w:val="ru-RU"/>
        </w:rPr>
        <w:t xml:space="preserve">    </w:t>
      </w:r>
      <w:r>
        <w:rPr>
          <w:rStyle w:val="6"/>
          <w:color w:val="000000"/>
          <w:sz w:val="18"/>
          <w:szCs w:val="18"/>
          <w:lang w:val="ru-RU"/>
        </w:rPr>
        <w:t xml:space="preserve">     (Ф.И</w:t>
      </w:r>
      <w:r w:rsidRPr="00743FEC">
        <w:rPr>
          <w:rStyle w:val="6"/>
          <w:color w:val="000000"/>
          <w:sz w:val="18"/>
          <w:szCs w:val="18"/>
          <w:lang w:val="ru-RU"/>
        </w:rPr>
        <w:t xml:space="preserve">.О. федерального государственного гражданского </w:t>
      </w:r>
      <w:r>
        <w:rPr>
          <w:rStyle w:val="6"/>
          <w:color w:val="000000"/>
          <w:sz w:val="18"/>
          <w:szCs w:val="18"/>
          <w:lang w:val="ru-RU"/>
        </w:rPr>
        <w:t>с</w:t>
      </w:r>
      <w:r w:rsidRPr="00743FEC">
        <w:rPr>
          <w:rStyle w:val="6"/>
          <w:color w:val="000000"/>
          <w:sz w:val="18"/>
          <w:szCs w:val="18"/>
          <w:lang w:val="ru-RU"/>
        </w:rPr>
        <w:t>лужащего)</w:t>
      </w:r>
    </w:p>
    <w:p w:rsidR="00854CC0" w:rsidRDefault="00854CC0" w:rsidP="003674A0">
      <w:pPr>
        <w:ind w:firstLine="720"/>
        <w:jc w:val="both"/>
        <w:rPr>
          <w:color w:val="000000"/>
          <w:sz w:val="26"/>
          <w:szCs w:val="26"/>
        </w:rPr>
      </w:pPr>
    </w:p>
    <w:p w:rsidR="00854CC0" w:rsidRDefault="00854CC0" w:rsidP="00854CC0">
      <w:pPr>
        <w:rPr>
          <w:sz w:val="2"/>
          <w:szCs w:val="2"/>
        </w:rPr>
      </w:pPr>
    </w:p>
    <w:p w:rsidR="00854CC0" w:rsidRPr="00EA0A8B" w:rsidRDefault="00854CC0" w:rsidP="00854CC0">
      <w:pPr>
        <w:jc w:val="center"/>
        <w:rPr>
          <w:b/>
          <w:spacing w:val="1"/>
          <w:sz w:val="26"/>
          <w:szCs w:val="26"/>
          <w:lang w:eastAsia="ru-RU"/>
        </w:rPr>
      </w:pPr>
      <w:r w:rsidRPr="00EA0A8B">
        <w:rPr>
          <w:b/>
          <w:spacing w:val="1"/>
          <w:sz w:val="26"/>
          <w:szCs w:val="26"/>
          <w:lang w:eastAsia="ru-RU"/>
        </w:rPr>
        <w:t xml:space="preserve">ХОДАТАЙСТВО </w:t>
      </w:r>
    </w:p>
    <w:p w:rsidR="00A61981" w:rsidRDefault="00854CC0" w:rsidP="00A61981">
      <w:pPr>
        <w:jc w:val="center"/>
        <w:rPr>
          <w:b/>
          <w:w w:val="101"/>
          <w:sz w:val="26"/>
          <w:szCs w:val="26"/>
        </w:rPr>
      </w:pPr>
      <w:r w:rsidRPr="00EA0A8B">
        <w:rPr>
          <w:b/>
          <w:spacing w:val="1"/>
          <w:sz w:val="26"/>
          <w:szCs w:val="26"/>
          <w:lang w:eastAsia="ru-RU"/>
        </w:rPr>
        <w:t>о получении</w:t>
      </w:r>
      <w:r w:rsidRPr="00EA0A8B">
        <w:rPr>
          <w:b/>
          <w:w w:val="101"/>
          <w:sz w:val="26"/>
          <w:szCs w:val="26"/>
        </w:rPr>
        <w:t xml:space="preserve"> разрешения представителя нанимателя на участие </w:t>
      </w:r>
    </w:p>
    <w:p w:rsidR="00854CC0" w:rsidRPr="00EA0A8B" w:rsidRDefault="00854CC0" w:rsidP="00A61981">
      <w:pPr>
        <w:jc w:val="center"/>
        <w:rPr>
          <w:b/>
          <w:w w:val="101"/>
          <w:sz w:val="26"/>
          <w:szCs w:val="26"/>
        </w:rPr>
      </w:pPr>
      <w:r w:rsidRPr="00EA0A8B">
        <w:rPr>
          <w:b/>
          <w:w w:val="101"/>
          <w:sz w:val="26"/>
          <w:szCs w:val="26"/>
        </w:rPr>
        <w:t xml:space="preserve">на безвозмездной основе в управлении </w:t>
      </w:r>
      <w:r w:rsidR="00A61981">
        <w:rPr>
          <w:b/>
          <w:w w:val="101"/>
          <w:sz w:val="26"/>
          <w:szCs w:val="26"/>
        </w:rPr>
        <w:t>некоммерческими организациями</w:t>
      </w:r>
    </w:p>
    <w:p w:rsidR="00854CC0" w:rsidRPr="00EA0A8B" w:rsidRDefault="00854CC0" w:rsidP="00854CC0">
      <w:pPr>
        <w:jc w:val="center"/>
        <w:rPr>
          <w:b/>
          <w:w w:val="101"/>
          <w:sz w:val="26"/>
          <w:szCs w:val="26"/>
        </w:rPr>
      </w:pPr>
    </w:p>
    <w:p w:rsidR="00854CC0" w:rsidRDefault="00854CC0" w:rsidP="00854CC0">
      <w:pPr>
        <w:jc w:val="center"/>
        <w:rPr>
          <w:b/>
          <w:w w:val="101"/>
          <w:sz w:val="26"/>
          <w:szCs w:val="26"/>
        </w:rPr>
      </w:pPr>
    </w:p>
    <w:p w:rsidR="00854CC0" w:rsidRDefault="00854CC0" w:rsidP="00854CC0">
      <w:pPr>
        <w:jc w:val="both"/>
        <w:rPr>
          <w:sz w:val="26"/>
          <w:szCs w:val="26"/>
        </w:rPr>
      </w:pPr>
      <w:r w:rsidRPr="00EA0A8B">
        <w:rPr>
          <w:w w:val="101"/>
          <w:sz w:val="26"/>
          <w:szCs w:val="26"/>
        </w:rPr>
        <w:tab/>
        <w:t>В соответствии</w:t>
      </w:r>
      <w:r w:rsidRPr="00912E30">
        <w:rPr>
          <w:rStyle w:val="aa"/>
          <w:color w:val="000000"/>
        </w:rPr>
        <w:t xml:space="preserve"> </w:t>
      </w:r>
      <w:r w:rsidRPr="000F6852">
        <w:rPr>
          <w:rStyle w:val="aa"/>
          <w:color w:val="000000"/>
        </w:rPr>
        <w:t>с</w:t>
      </w:r>
      <w:r w:rsidRPr="000F6852">
        <w:rPr>
          <w:sz w:val="26"/>
          <w:szCs w:val="26"/>
        </w:rPr>
        <w:t xml:space="preserve"> пунктом 3 части 1 статьи 17 Федерального закона от 27 июля    </w:t>
      </w:r>
      <w:smartTag w:uri="urn:schemas-microsoft-com:office:smarttags" w:element="metricconverter">
        <w:smartTagPr>
          <w:attr w:name="ProductID" w:val="2004 г"/>
        </w:smartTagPr>
        <w:r w:rsidRPr="000F6852">
          <w:rPr>
            <w:sz w:val="26"/>
            <w:szCs w:val="26"/>
          </w:rPr>
          <w:t>2004 г</w:t>
        </w:r>
      </w:smartTag>
      <w:r w:rsidRPr="000F6852">
        <w:rPr>
          <w:sz w:val="26"/>
          <w:szCs w:val="26"/>
        </w:rPr>
        <w:t>.</w:t>
      </w:r>
      <w:r>
        <w:rPr>
          <w:sz w:val="26"/>
          <w:szCs w:val="26"/>
        </w:rPr>
        <w:t xml:space="preserve">  </w:t>
      </w:r>
      <w:r w:rsidRPr="000F6852">
        <w:rPr>
          <w:sz w:val="26"/>
          <w:szCs w:val="26"/>
        </w:rPr>
        <w:t xml:space="preserve"> № 79-ФЗ </w:t>
      </w:r>
      <w:r>
        <w:rPr>
          <w:sz w:val="26"/>
          <w:szCs w:val="26"/>
        </w:rPr>
        <w:t xml:space="preserve">  </w:t>
      </w:r>
      <w:r w:rsidRPr="000F6852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  </w:t>
      </w:r>
      <w:r w:rsidRPr="000F6852">
        <w:rPr>
          <w:sz w:val="26"/>
          <w:szCs w:val="26"/>
        </w:rPr>
        <w:t xml:space="preserve">государственной </w:t>
      </w:r>
      <w:r>
        <w:rPr>
          <w:sz w:val="26"/>
          <w:szCs w:val="26"/>
        </w:rPr>
        <w:t xml:space="preserve">  </w:t>
      </w:r>
      <w:r w:rsidRPr="000F6852">
        <w:rPr>
          <w:sz w:val="26"/>
          <w:szCs w:val="26"/>
        </w:rPr>
        <w:t xml:space="preserve">гражданской </w:t>
      </w:r>
      <w:r>
        <w:rPr>
          <w:sz w:val="26"/>
          <w:szCs w:val="26"/>
        </w:rPr>
        <w:t xml:space="preserve">  </w:t>
      </w:r>
      <w:r w:rsidRPr="000F6852">
        <w:rPr>
          <w:sz w:val="26"/>
          <w:szCs w:val="26"/>
        </w:rPr>
        <w:t xml:space="preserve">службе </w:t>
      </w:r>
      <w:r>
        <w:rPr>
          <w:sz w:val="26"/>
          <w:szCs w:val="26"/>
        </w:rPr>
        <w:t xml:space="preserve">  </w:t>
      </w:r>
      <w:r w:rsidRPr="000F6852">
        <w:rPr>
          <w:sz w:val="26"/>
          <w:szCs w:val="26"/>
        </w:rPr>
        <w:t xml:space="preserve">Российской </w:t>
      </w:r>
      <w:r>
        <w:rPr>
          <w:sz w:val="26"/>
          <w:szCs w:val="26"/>
        </w:rPr>
        <w:t xml:space="preserve">  </w:t>
      </w:r>
      <w:r w:rsidRPr="000F6852">
        <w:rPr>
          <w:sz w:val="26"/>
          <w:szCs w:val="26"/>
        </w:rPr>
        <w:t>Федерации»</w:t>
      </w:r>
    </w:p>
    <w:p w:rsidR="00854CC0" w:rsidRPr="00EA0A8B" w:rsidRDefault="00854CC0" w:rsidP="00854CC0">
      <w:pPr>
        <w:jc w:val="both"/>
        <w:rPr>
          <w:w w:val="101"/>
          <w:sz w:val="26"/>
          <w:szCs w:val="26"/>
        </w:rPr>
      </w:pPr>
      <w:r>
        <w:rPr>
          <w:sz w:val="26"/>
          <w:szCs w:val="26"/>
        </w:rPr>
        <w:t>я, ____________________________________________________________________________,</w:t>
      </w:r>
    </w:p>
    <w:p w:rsidR="00854CC0" w:rsidRDefault="00854CC0" w:rsidP="00854CC0">
      <w:pPr>
        <w:pStyle w:val="61"/>
        <w:shd w:val="clear" w:color="auto" w:fill="auto"/>
        <w:spacing w:line="220" w:lineRule="exact"/>
        <w:ind w:left="2835" w:right="2"/>
        <w:rPr>
          <w:rStyle w:val="6"/>
          <w:color w:val="000000"/>
          <w:sz w:val="18"/>
          <w:szCs w:val="18"/>
          <w:lang w:val="ru-RU"/>
        </w:rPr>
      </w:pPr>
      <w:r>
        <w:rPr>
          <w:rStyle w:val="6"/>
          <w:color w:val="000000"/>
          <w:sz w:val="18"/>
          <w:szCs w:val="18"/>
          <w:lang w:val="ru-RU"/>
        </w:rPr>
        <w:t>(Ф.И</w:t>
      </w:r>
      <w:r w:rsidRPr="00743FEC">
        <w:rPr>
          <w:rStyle w:val="6"/>
          <w:color w:val="000000"/>
          <w:sz w:val="18"/>
          <w:szCs w:val="18"/>
          <w:lang w:val="ru-RU"/>
        </w:rPr>
        <w:t xml:space="preserve">.О. федерального государственного гражданского </w:t>
      </w:r>
      <w:r>
        <w:rPr>
          <w:rStyle w:val="6"/>
          <w:color w:val="000000"/>
          <w:sz w:val="18"/>
          <w:szCs w:val="18"/>
          <w:lang w:val="ru-RU"/>
        </w:rPr>
        <w:t>с</w:t>
      </w:r>
      <w:r w:rsidRPr="00743FEC">
        <w:rPr>
          <w:rStyle w:val="6"/>
          <w:color w:val="000000"/>
          <w:sz w:val="18"/>
          <w:szCs w:val="18"/>
          <w:lang w:val="ru-RU"/>
        </w:rPr>
        <w:t>лужащего)</w:t>
      </w:r>
    </w:p>
    <w:p w:rsidR="00854CC0" w:rsidRDefault="00854CC0" w:rsidP="00854CC0">
      <w:pPr>
        <w:pStyle w:val="61"/>
        <w:shd w:val="clear" w:color="auto" w:fill="auto"/>
        <w:spacing w:line="220" w:lineRule="exact"/>
        <w:ind w:left="2835" w:right="2"/>
        <w:rPr>
          <w:rStyle w:val="6"/>
          <w:color w:val="000000"/>
          <w:sz w:val="18"/>
          <w:szCs w:val="18"/>
          <w:lang w:val="ru-RU"/>
        </w:rPr>
      </w:pPr>
    </w:p>
    <w:p w:rsidR="00854CC0" w:rsidRDefault="00854CC0" w:rsidP="00854CC0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замещающий(ая)   должность   федеральной   государственной   гражданской   службы</w:t>
      </w:r>
    </w:p>
    <w:p w:rsidR="00854CC0" w:rsidRDefault="00854CC0" w:rsidP="00854CC0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______________________________________________________________________________</w:t>
      </w:r>
    </w:p>
    <w:p w:rsidR="00854CC0" w:rsidRDefault="00854CC0" w:rsidP="00854CC0">
      <w:pPr>
        <w:jc w:val="both"/>
        <w:rPr>
          <w:color w:val="000000"/>
          <w:sz w:val="26"/>
          <w:szCs w:val="26"/>
        </w:rPr>
      </w:pPr>
    </w:p>
    <w:p w:rsidR="00854CC0" w:rsidRDefault="00854CC0" w:rsidP="00854CC0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______________________________________________________________________________</w:t>
      </w:r>
    </w:p>
    <w:p w:rsidR="00854CC0" w:rsidRDefault="00854CC0" w:rsidP="00854CC0">
      <w:pPr>
        <w:pStyle w:val="61"/>
        <w:shd w:val="clear" w:color="auto" w:fill="auto"/>
        <w:spacing w:line="220" w:lineRule="exact"/>
        <w:ind w:left="2835" w:right="2"/>
        <w:rPr>
          <w:rStyle w:val="6"/>
          <w:color w:val="000000"/>
          <w:sz w:val="18"/>
          <w:szCs w:val="18"/>
          <w:lang w:val="ru-RU"/>
        </w:rPr>
      </w:pPr>
      <w:r>
        <w:rPr>
          <w:rStyle w:val="6"/>
          <w:color w:val="000000"/>
          <w:sz w:val="18"/>
          <w:szCs w:val="18"/>
          <w:lang w:val="ru-RU"/>
        </w:rPr>
        <w:t>(наименование замещаемой должности</w:t>
      </w:r>
      <w:r w:rsidRPr="00743FEC">
        <w:rPr>
          <w:rStyle w:val="6"/>
          <w:color w:val="000000"/>
          <w:sz w:val="18"/>
          <w:szCs w:val="18"/>
          <w:lang w:val="ru-RU"/>
        </w:rPr>
        <w:t>)</w:t>
      </w:r>
    </w:p>
    <w:p w:rsidR="00854CC0" w:rsidRDefault="00854CC0" w:rsidP="00854CC0">
      <w:pPr>
        <w:pStyle w:val="61"/>
        <w:shd w:val="clear" w:color="auto" w:fill="auto"/>
        <w:spacing w:line="260" w:lineRule="exact"/>
        <w:ind w:left="2835"/>
        <w:rPr>
          <w:rStyle w:val="6"/>
          <w:color w:val="000000"/>
          <w:sz w:val="18"/>
          <w:szCs w:val="18"/>
          <w:lang w:val="ru-RU"/>
        </w:rPr>
      </w:pPr>
    </w:p>
    <w:p w:rsidR="00854CC0" w:rsidRDefault="00854CC0" w:rsidP="00854CC0">
      <w:pPr>
        <w:pStyle w:val="61"/>
        <w:shd w:val="clear" w:color="auto" w:fill="auto"/>
        <w:spacing w:line="240" w:lineRule="auto"/>
        <w:jc w:val="both"/>
        <w:rPr>
          <w:rStyle w:val="6"/>
          <w:color w:val="000000"/>
          <w:sz w:val="26"/>
          <w:szCs w:val="26"/>
          <w:lang w:val="ru-RU"/>
        </w:rPr>
      </w:pPr>
      <w:r>
        <w:rPr>
          <w:rStyle w:val="6"/>
          <w:color w:val="000000"/>
          <w:sz w:val="26"/>
          <w:szCs w:val="26"/>
          <w:lang w:val="ru-RU"/>
        </w:rPr>
        <w:t>н</w:t>
      </w:r>
      <w:r w:rsidRPr="001E47E5">
        <w:rPr>
          <w:rStyle w:val="6"/>
          <w:color w:val="000000"/>
          <w:sz w:val="26"/>
          <w:szCs w:val="26"/>
          <w:lang w:val="ru-RU"/>
        </w:rPr>
        <w:t xml:space="preserve">амерен(а) </w:t>
      </w:r>
      <w:r>
        <w:rPr>
          <w:rStyle w:val="6"/>
          <w:color w:val="000000"/>
          <w:sz w:val="26"/>
          <w:szCs w:val="26"/>
          <w:lang w:val="ru-RU"/>
        </w:rPr>
        <w:t xml:space="preserve"> </w:t>
      </w:r>
      <w:r w:rsidRPr="001E47E5">
        <w:rPr>
          <w:rStyle w:val="6"/>
          <w:color w:val="000000"/>
          <w:sz w:val="26"/>
          <w:szCs w:val="26"/>
          <w:lang w:val="ru-RU"/>
        </w:rPr>
        <w:t>с</w:t>
      </w:r>
      <w:r>
        <w:rPr>
          <w:rStyle w:val="6"/>
          <w:color w:val="000000"/>
          <w:sz w:val="26"/>
          <w:szCs w:val="26"/>
          <w:lang w:val="ru-RU"/>
        </w:rPr>
        <w:t xml:space="preserve"> </w:t>
      </w:r>
      <w:r w:rsidRPr="001E47E5">
        <w:rPr>
          <w:rStyle w:val="6"/>
          <w:color w:val="000000"/>
          <w:sz w:val="26"/>
          <w:szCs w:val="26"/>
          <w:lang w:val="ru-RU"/>
        </w:rPr>
        <w:t xml:space="preserve"> </w:t>
      </w:r>
      <w:r>
        <w:rPr>
          <w:rStyle w:val="6"/>
          <w:color w:val="000000"/>
          <w:sz w:val="26"/>
          <w:szCs w:val="26"/>
          <w:lang w:val="ru-RU"/>
        </w:rPr>
        <w:t>«____</w:t>
      </w:r>
      <w:r w:rsidRPr="001E47E5">
        <w:rPr>
          <w:rStyle w:val="6"/>
          <w:color w:val="000000"/>
          <w:sz w:val="26"/>
          <w:szCs w:val="26"/>
          <w:lang w:val="ru-RU"/>
        </w:rPr>
        <w:t>»</w:t>
      </w:r>
      <w:r>
        <w:rPr>
          <w:rStyle w:val="6"/>
          <w:color w:val="000000"/>
          <w:sz w:val="26"/>
          <w:szCs w:val="26"/>
          <w:lang w:val="ru-RU"/>
        </w:rPr>
        <w:t xml:space="preserve"> _________ 20____</w:t>
      </w:r>
      <w:r w:rsidRPr="001E47E5">
        <w:rPr>
          <w:rStyle w:val="6"/>
          <w:color w:val="000000"/>
          <w:sz w:val="26"/>
          <w:szCs w:val="26"/>
          <w:lang w:val="ru-RU"/>
        </w:rPr>
        <w:t>г.</w:t>
      </w:r>
      <w:r>
        <w:rPr>
          <w:rStyle w:val="6"/>
          <w:color w:val="000000"/>
          <w:sz w:val="26"/>
          <w:szCs w:val="26"/>
          <w:lang w:val="ru-RU"/>
        </w:rPr>
        <w:t xml:space="preserve"> по  «____</w:t>
      </w:r>
      <w:r w:rsidRPr="001E47E5">
        <w:rPr>
          <w:rStyle w:val="6"/>
          <w:color w:val="000000"/>
          <w:sz w:val="26"/>
          <w:szCs w:val="26"/>
          <w:lang w:val="ru-RU"/>
        </w:rPr>
        <w:t>»</w:t>
      </w:r>
      <w:r>
        <w:rPr>
          <w:rStyle w:val="6"/>
          <w:color w:val="000000"/>
          <w:sz w:val="26"/>
          <w:szCs w:val="26"/>
          <w:lang w:val="ru-RU"/>
        </w:rPr>
        <w:t xml:space="preserve"> _________ 20____</w:t>
      </w:r>
      <w:r w:rsidRPr="001E47E5">
        <w:rPr>
          <w:rStyle w:val="6"/>
          <w:color w:val="000000"/>
          <w:sz w:val="26"/>
          <w:szCs w:val="26"/>
          <w:lang w:val="ru-RU"/>
        </w:rPr>
        <w:t>г.</w:t>
      </w:r>
      <w:r>
        <w:rPr>
          <w:rStyle w:val="6"/>
          <w:color w:val="000000"/>
          <w:sz w:val="26"/>
          <w:szCs w:val="26"/>
          <w:lang w:val="ru-RU"/>
        </w:rPr>
        <w:t xml:space="preserve"> участвовать</w:t>
      </w:r>
    </w:p>
    <w:p w:rsidR="00854CC0" w:rsidRDefault="00854CC0" w:rsidP="00854CC0">
      <w:pPr>
        <w:pStyle w:val="61"/>
        <w:shd w:val="clear" w:color="auto" w:fill="auto"/>
        <w:spacing w:line="240" w:lineRule="auto"/>
        <w:jc w:val="both"/>
        <w:rPr>
          <w:rStyle w:val="6"/>
          <w:color w:val="000000"/>
          <w:sz w:val="26"/>
          <w:szCs w:val="26"/>
          <w:lang w:val="ru-RU"/>
        </w:rPr>
      </w:pPr>
    </w:p>
    <w:p w:rsidR="00854CC0" w:rsidRPr="00854CC0" w:rsidRDefault="00854CC0" w:rsidP="00854CC0">
      <w:pPr>
        <w:pStyle w:val="61"/>
        <w:shd w:val="clear" w:color="auto" w:fill="auto"/>
        <w:spacing w:line="240" w:lineRule="auto"/>
        <w:jc w:val="both"/>
        <w:rPr>
          <w:rStyle w:val="6"/>
          <w:color w:val="000000"/>
          <w:sz w:val="26"/>
          <w:szCs w:val="26"/>
          <w:lang w:val="ru-RU"/>
        </w:rPr>
      </w:pPr>
      <w:r>
        <w:rPr>
          <w:rStyle w:val="6"/>
          <w:color w:val="000000"/>
          <w:sz w:val="26"/>
          <w:szCs w:val="26"/>
          <w:lang w:val="ru-RU"/>
        </w:rPr>
        <w:t xml:space="preserve">на безвозмездной основе в управлении </w:t>
      </w:r>
      <w:r w:rsidRPr="00854CC0">
        <w:rPr>
          <w:rStyle w:val="6"/>
          <w:color w:val="000000"/>
          <w:sz w:val="26"/>
          <w:szCs w:val="26"/>
          <w:lang w:val="ru-RU"/>
        </w:rPr>
        <w:t>____________________________________________</w:t>
      </w:r>
      <w:r>
        <w:rPr>
          <w:rStyle w:val="6"/>
          <w:color w:val="000000"/>
          <w:sz w:val="26"/>
          <w:szCs w:val="26"/>
          <w:lang w:val="ru-RU"/>
        </w:rPr>
        <w:t xml:space="preserve"> </w:t>
      </w:r>
    </w:p>
    <w:p w:rsidR="00232825" w:rsidRDefault="00232825" w:rsidP="00232825">
      <w:pPr>
        <w:pStyle w:val="61"/>
        <w:shd w:val="clear" w:color="auto" w:fill="auto"/>
        <w:spacing w:line="240" w:lineRule="auto"/>
        <w:ind w:right="2"/>
        <w:rPr>
          <w:rStyle w:val="6"/>
          <w:color w:val="000000"/>
          <w:sz w:val="26"/>
          <w:szCs w:val="26"/>
          <w:lang w:val="ru-RU"/>
        </w:rPr>
      </w:pPr>
    </w:p>
    <w:p w:rsidR="00232825" w:rsidRDefault="00854CC0" w:rsidP="00854CC0">
      <w:pPr>
        <w:pStyle w:val="61"/>
        <w:shd w:val="clear" w:color="auto" w:fill="auto"/>
        <w:spacing w:line="240" w:lineRule="auto"/>
        <w:ind w:left="2835" w:right="2" w:hanging="2835"/>
        <w:rPr>
          <w:rStyle w:val="6"/>
          <w:color w:val="000000"/>
          <w:sz w:val="26"/>
          <w:szCs w:val="26"/>
          <w:lang w:val="ru-RU"/>
        </w:rPr>
      </w:pPr>
      <w:r w:rsidRPr="00854CC0">
        <w:rPr>
          <w:rStyle w:val="6"/>
          <w:color w:val="000000"/>
          <w:sz w:val="26"/>
          <w:szCs w:val="26"/>
          <w:lang w:val="ru-RU"/>
        </w:rPr>
        <w:t>________________________________________________________________</w:t>
      </w:r>
      <w:r w:rsidR="00232825">
        <w:rPr>
          <w:rStyle w:val="6"/>
          <w:color w:val="000000"/>
          <w:sz w:val="26"/>
          <w:szCs w:val="26"/>
          <w:lang w:val="ru-RU"/>
        </w:rPr>
        <w:t>______________</w:t>
      </w:r>
      <w:r>
        <w:rPr>
          <w:rStyle w:val="6"/>
          <w:color w:val="000000"/>
          <w:sz w:val="26"/>
          <w:szCs w:val="26"/>
          <w:lang w:val="ru-RU"/>
        </w:rPr>
        <w:t xml:space="preserve">  </w:t>
      </w:r>
      <w:r w:rsidR="00232825">
        <w:rPr>
          <w:rStyle w:val="6"/>
          <w:color w:val="000000"/>
          <w:sz w:val="26"/>
          <w:szCs w:val="26"/>
          <w:lang w:val="ru-RU"/>
        </w:rPr>
        <w:t xml:space="preserve">                 </w:t>
      </w:r>
    </w:p>
    <w:p w:rsidR="00854CC0" w:rsidRDefault="00854CC0" w:rsidP="00232825">
      <w:pPr>
        <w:pStyle w:val="61"/>
        <w:shd w:val="clear" w:color="auto" w:fill="auto"/>
        <w:spacing w:line="240" w:lineRule="auto"/>
        <w:ind w:left="2835" w:right="2" w:hanging="2835"/>
        <w:jc w:val="center"/>
        <w:rPr>
          <w:rStyle w:val="6"/>
          <w:color w:val="000000"/>
          <w:sz w:val="18"/>
          <w:szCs w:val="18"/>
          <w:lang w:val="ru-RU"/>
        </w:rPr>
      </w:pPr>
      <w:r w:rsidRPr="00854CC0">
        <w:rPr>
          <w:rStyle w:val="6"/>
          <w:color w:val="000000"/>
          <w:sz w:val="18"/>
          <w:szCs w:val="18"/>
          <w:lang w:val="ru-RU"/>
        </w:rPr>
        <w:t>(</w:t>
      </w:r>
      <w:r>
        <w:rPr>
          <w:rStyle w:val="6"/>
          <w:color w:val="000000"/>
          <w:sz w:val="18"/>
          <w:szCs w:val="18"/>
          <w:lang w:val="ru-RU"/>
        </w:rPr>
        <w:t>наименование некоммерческой организации</w:t>
      </w:r>
      <w:r w:rsidRPr="00743FEC">
        <w:rPr>
          <w:rStyle w:val="6"/>
          <w:color w:val="000000"/>
          <w:sz w:val="18"/>
          <w:szCs w:val="18"/>
          <w:lang w:val="ru-RU"/>
        </w:rPr>
        <w:t>)</w:t>
      </w:r>
    </w:p>
    <w:p w:rsidR="00854CC0" w:rsidRPr="001E47E5" w:rsidRDefault="00854CC0" w:rsidP="00854CC0">
      <w:pPr>
        <w:pStyle w:val="61"/>
        <w:shd w:val="clear" w:color="auto" w:fill="auto"/>
        <w:spacing w:line="220" w:lineRule="exact"/>
        <w:ind w:right="2"/>
        <w:jc w:val="both"/>
        <w:rPr>
          <w:rStyle w:val="22"/>
          <w:color w:val="000000"/>
          <w:sz w:val="26"/>
          <w:szCs w:val="26"/>
          <w:lang w:val="ru-RU"/>
        </w:rPr>
      </w:pPr>
    </w:p>
    <w:p w:rsidR="00854CC0" w:rsidRDefault="00854CC0" w:rsidP="00854CC0">
      <w:pPr>
        <w:pStyle w:val="61"/>
        <w:shd w:val="clear" w:color="auto" w:fill="auto"/>
        <w:spacing w:line="220" w:lineRule="exact"/>
        <w:ind w:right="2"/>
        <w:jc w:val="both"/>
        <w:rPr>
          <w:rStyle w:val="22"/>
          <w:color w:val="000000"/>
          <w:sz w:val="26"/>
          <w:szCs w:val="26"/>
          <w:lang w:val="ru-RU"/>
        </w:rPr>
      </w:pPr>
    </w:p>
    <w:p w:rsidR="00854CC0" w:rsidRPr="00D802B3" w:rsidRDefault="00854CC0" w:rsidP="00D802B3">
      <w:pPr>
        <w:pStyle w:val="61"/>
        <w:shd w:val="clear" w:color="auto" w:fill="auto"/>
        <w:spacing w:line="240" w:lineRule="auto"/>
        <w:ind w:right="2"/>
        <w:jc w:val="both"/>
        <w:rPr>
          <w:rStyle w:val="22"/>
          <w:color w:val="000000"/>
          <w:sz w:val="26"/>
          <w:szCs w:val="26"/>
          <w:lang w:val="ru-RU"/>
        </w:rPr>
      </w:pPr>
      <w:r w:rsidRPr="001E47E5">
        <w:rPr>
          <w:rStyle w:val="22"/>
          <w:color w:val="000000"/>
          <w:sz w:val="26"/>
          <w:szCs w:val="26"/>
          <w:lang w:val="ru-RU"/>
        </w:rPr>
        <w:t xml:space="preserve">Юридический адрес </w:t>
      </w:r>
      <w:r>
        <w:rPr>
          <w:rStyle w:val="22"/>
          <w:color w:val="000000"/>
          <w:sz w:val="26"/>
          <w:szCs w:val="26"/>
          <w:lang w:val="ru-RU"/>
        </w:rPr>
        <w:t xml:space="preserve">некоммерческой организации </w:t>
      </w:r>
      <w:r w:rsidRPr="00D802B3">
        <w:rPr>
          <w:rStyle w:val="22"/>
          <w:color w:val="000000"/>
          <w:sz w:val="26"/>
          <w:szCs w:val="26"/>
          <w:lang w:val="ru-RU"/>
        </w:rPr>
        <w:t>__________________________________</w:t>
      </w:r>
    </w:p>
    <w:p w:rsidR="00854CC0" w:rsidRPr="00D802B3" w:rsidRDefault="00854CC0" w:rsidP="00D802B3">
      <w:pPr>
        <w:pStyle w:val="61"/>
        <w:shd w:val="clear" w:color="auto" w:fill="auto"/>
        <w:spacing w:line="240" w:lineRule="auto"/>
        <w:jc w:val="both"/>
        <w:rPr>
          <w:rStyle w:val="22"/>
          <w:color w:val="000000"/>
          <w:sz w:val="26"/>
          <w:szCs w:val="26"/>
          <w:lang w:val="ru-RU"/>
        </w:rPr>
      </w:pPr>
    </w:p>
    <w:p w:rsidR="00854CC0" w:rsidRDefault="00854CC0" w:rsidP="00D802B3">
      <w:pPr>
        <w:pStyle w:val="61"/>
        <w:shd w:val="clear" w:color="auto" w:fill="auto"/>
        <w:spacing w:line="240" w:lineRule="auto"/>
        <w:ind w:right="2"/>
        <w:jc w:val="both"/>
        <w:rPr>
          <w:rStyle w:val="22"/>
          <w:color w:val="000000"/>
          <w:sz w:val="26"/>
          <w:szCs w:val="26"/>
          <w:lang w:val="ru-RU"/>
        </w:rPr>
      </w:pPr>
      <w:r w:rsidRPr="001E47E5">
        <w:rPr>
          <w:rStyle w:val="22"/>
          <w:color w:val="000000"/>
          <w:sz w:val="26"/>
          <w:szCs w:val="26"/>
          <w:lang w:val="ru-RU"/>
        </w:rPr>
        <w:t>ИНН</w:t>
      </w:r>
      <w:r>
        <w:rPr>
          <w:rStyle w:val="22"/>
          <w:color w:val="000000"/>
          <w:sz w:val="26"/>
          <w:szCs w:val="26"/>
          <w:lang w:val="ru-RU"/>
        </w:rPr>
        <w:t xml:space="preserve"> некоммерческой организации </w:t>
      </w:r>
      <w:r w:rsidRPr="00D802B3">
        <w:rPr>
          <w:rStyle w:val="22"/>
          <w:color w:val="000000"/>
          <w:sz w:val="26"/>
          <w:szCs w:val="26"/>
          <w:lang w:val="ru-RU"/>
        </w:rPr>
        <w:t>_____________________________________________</w:t>
      </w:r>
      <w:r w:rsidR="00D802B3">
        <w:rPr>
          <w:rStyle w:val="22"/>
          <w:color w:val="000000"/>
          <w:sz w:val="26"/>
          <w:szCs w:val="26"/>
          <w:lang w:val="ru-RU"/>
        </w:rPr>
        <w:t>__</w:t>
      </w:r>
    </w:p>
    <w:p w:rsidR="00D802B3" w:rsidRPr="00807F16" w:rsidRDefault="00D802B3" w:rsidP="00D802B3">
      <w:pPr>
        <w:pStyle w:val="61"/>
        <w:shd w:val="clear" w:color="auto" w:fill="auto"/>
        <w:spacing w:line="240" w:lineRule="auto"/>
        <w:ind w:right="2"/>
        <w:jc w:val="both"/>
        <w:rPr>
          <w:rStyle w:val="22"/>
          <w:color w:val="000000"/>
          <w:sz w:val="12"/>
          <w:szCs w:val="26"/>
          <w:lang w:val="ru-RU"/>
        </w:rPr>
      </w:pPr>
    </w:p>
    <w:p w:rsidR="0016272E" w:rsidRDefault="0016272E" w:rsidP="00D802B3">
      <w:pPr>
        <w:pStyle w:val="61"/>
        <w:shd w:val="clear" w:color="auto" w:fill="auto"/>
        <w:spacing w:line="240" w:lineRule="auto"/>
        <w:ind w:right="2"/>
        <w:jc w:val="both"/>
        <w:rPr>
          <w:rStyle w:val="22"/>
          <w:color w:val="000000"/>
          <w:sz w:val="26"/>
          <w:szCs w:val="26"/>
          <w:lang w:val="ru-RU"/>
        </w:rPr>
      </w:pPr>
    </w:p>
    <w:p w:rsidR="0016272E" w:rsidRDefault="0016272E" w:rsidP="00D802B3">
      <w:pPr>
        <w:pStyle w:val="61"/>
        <w:shd w:val="clear" w:color="auto" w:fill="auto"/>
        <w:spacing w:line="240" w:lineRule="auto"/>
        <w:ind w:right="2"/>
        <w:jc w:val="both"/>
        <w:rPr>
          <w:rStyle w:val="22"/>
          <w:color w:val="000000"/>
          <w:sz w:val="26"/>
          <w:szCs w:val="26"/>
          <w:lang w:val="ru-RU"/>
        </w:rPr>
      </w:pPr>
      <w:r>
        <w:rPr>
          <w:rStyle w:val="22"/>
          <w:color w:val="000000"/>
          <w:sz w:val="26"/>
          <w:szCs w:val="26"/>
          <w:lang w:val="ru-RU"/>
        </w:rPr>
        <w:t>«___» ________ 20 ___ года                                                                          _____________</w:t>
      </w:r>
    </w:p>
    <w:p w:rsidR="0016272E" w:rsidRPr="0016272E" w:rsidRDefault="0016272E" w:rsidP="00D802B3">
      <w:pPr>
        <w:pStyle w:val="61"/>
        <w:shd w:val="clear" w:color="auto" w:fill="auto"/>
        <w:spacing w:line="240" w:lineRule="auto"/>
        <w:ind w:right="2"/>
        <w:jc w:val="both"/>
        <w:rPr>
          <w:rStyle w:val="22"/>
          <w:color w:val="000000"/>
          <w:sz w:val="18"/>
          <w:szCs w:val="26"/>
          <w:lang w:val="ru-RU"/>
        </w:rPr>
      </w:pPr>
      <w:r>
        <w:rPr>
          <w:rStyle w:val="22"/>
          <w:color w:val="000000"/>
          <w:sz w:val="18"/>
          <w:szCs w:val="26"/>
          <w:lang w:val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16272E">
        <w:rPr>
          <w:rStyle w:val="22"/>
          <w:color w:val="000000"/>
          <w:sz w:val="18"/>
          <w:szCs w:val="26"/>
          <w:lang w:val="ru-RU"/>
        </w:rPr>
        <w:t>(подпись)</w:t>
      </w:r>
    </w:p>
    <w:p w:rsidR="0016272E" w:rsidRDefault="0016272E" w:rsidP="00D802B3">
      <w:pPr>
        <w:pStyle w:val="61"/>
        <w:shd w:val="clear" w:color="auto" w:fill="auto"/>
        <w:spacing w:line="240" w:lineRule="auto"/>
        <w:ind w:right="2"/>
        <w:jc w:val="both"/>
        <w:rPr>
          <w:rStyle w:val="22"/>
          <w:color w:val="000000"/>
          <w:sz w:val="26"/>
          <w:szCs w:val="26"/>
          <w:lang w:val="ru-RU"/>
        </w:rPr>
      </w:pPr>
    </w:p>
    <w:p w:rsidR="0016272E" w:rsidRDefault="0016272E" w:rsidP="0016272E">
      <w:pPr>
        <w:pStyle w:val="61"/>
        <w:shd w:val="clear" w:color="auto" w:fill="auto"/>
        <w:spacing w:line="220" w:lineRule="exact"/>
        <w:ind w:right="2"/>
        <w:jc w:val="both"/>
        <w:rPr>
          <w:spacing w:val="1"/>
          <w:sz w:val="26"/>
          <w:szCs w:val="26"/>
          <w:lang w:val="ru-RU"/>
        </w:rPr>
      </w:pPr>
      <w:r>
        <w:rPr>
          <w:spacing w:val="1"/>
          <w:sz w:val="26"/>
          <w:szCs w:val="26"/>
          <w:lang w:val="ru-RU"/>
        </w:rPr>
        <w:t>ОЗНАКОМЛЕН</w:t>
      </w:r>
    </w:p>
    <w:p w:rsidR="0016272E" w:rsidRDefault="0016272E" w:rsidP="0016272E">
      <w:pPr>
        <w:pStyle w:val="61"/>
        <w:shd w:val="clear" w:color="auto" w:fill="auto"/>
        <w:spacing w:line="240" w:lineRule="auto"/>
        <w:jc w:val="both"/>
        <w:rPr>
          <w:spacing w:val="1"/>
          <w:sz w:val="26"/>
          <w:szCs w:val="26"/>
          <w:lang w:val="ru-RU"/>
        </w:rPr>
      </w:pPr>
    </w:p>
    <w:p w:rsidR="0016272E" w:rsidRPr="00854CC0" w:rsidRDefault="0016272E" w:rsidP="0016272E">
      <w:pPr>
        <w:pStyle w:val="61"/>
        <w:shd w:val="clear" w:color="auto" w:fill="auto"/>
        <w:spacing w:line="240" w:lineRule="auto"/>
        <w:ind w:left="426" w:hanging="426"/>
        <w:rPr>
          <w:rStyle w:val="6"/>
          <w:color w:val="000000"/>
          <w:sz w:val="26"/>
          <w:szCs w:val="26"/>
          <w:lang w:val="ru-RU"/>
        </w:rPr>
      </w:pPr>
      <w:r w:rsidRPr="00854CC0">
        <w:rPr>
          <w:rStyle w:val="6"/>
          <w:color w:val="000000"/>
          <w:sz w:val="26"/>
          <w:szCs w:val="26"/>
          <w:lang w:val="ru-RU"/>
        </w:rPr>
        <w:t xml:space="preserve">______________________________________________________________________________               </w:t>
      </w:r>
    </w:p>
    <w:p w:rsidR="0016272E" w:rsidRDefault="0016272E" w:rsidP="0016272E">
      <w:pPr>
        <w:pStyle w:val="61"/>
        <w:shd w:val="clear" w:color="auto" w:fill="auto"/>
        <w:spacing w:line="240" w:lineRule="auto"/>
        <w:ind w:left="426" w:hanging="426"/>
        <w:rPr>
          <w:rStyle w:val="6"/>
          <w:color w:val="000000"/>
          <w:sz w:val="18"/>
          <w:szCs w:val="18"/>
          <w:lang w:val="ru-RU"/>
        </w:rPr>
      </w:pPr>
      <w:r>
        <w:rPr>
          <w:rStyle w:val="6"/>
          <w:color w:val="000000"/>
          <w:sz w:val="26"/>
          <w:szCs w:val="26"/>
          <w:lang w:val="ru-RU"/>
        </w:rPr>
        <w:t xml:space="preserve">                       </w:t>
      </w:r>
      <w:r>
        <w:rPr>
          <w:rStyle w:val="6"/>
          <w:color w:val="000000"/>
          <w:sz w:val="18"/>
          <w:szCs w:val="18"/>
          <w:lang w:val="ru-RU"/>
        </w:rPr>
        <w:t>(непосредственный руководитель федерального государственного гражданского служащего</w:t>
      </w:r>
      <w:r w:rsidRPr="00743FEC">
        <w:rPr>
          <w:rStyle w:val="6"/>
          <w:color w:val="000000"/>
          <w:sz w:val="18"/>
          <w:szCs w:val="18"/>
          <w:lang w:val="ru-RU"/>
        </w:rPr>
        <w:t>)</w:t>
      </w:r>
    </w:p>
    <w:p w:rsidR="0016272E" w:rsidRDefault="0016272E" w:rsidP="0016272E">
      <w:pPr>
        <w:pStyle w:val="61"/>
        <w:shd w:val="clear" w:color="auto" w:fill="auto"/>
        <w:spacing w:line="240" w:lineRule="auto"/>
        <w:ind w:left="426" w:hanging="426"/>
        <w:rPr>
          <w:rStyle w:val="6"/>
          <w:color w:val="000000"/>
          <w:sz w:val="18"/>
          <w:szCs w:val="18"/>
          <w:lang w:val="ru-RU"/>
        </w:rPr>
      </w:pPr>
    </w:p>
    <w:p w:rsidR="0016272E" w:rsidRDefault="0016272E" w:rsidP="0016272E">
      <w:pPr>
        <w:pStyle w:val="61"/>
        <w:shd w:val="clear" w:color="auto" w:fill="auto"/>
        <w:spacing w:line="240" w:lineRule="auto"/>
        <w:jc w:val="both"/>
        <w:rPr>
          <w:rStyle w:val="6"/>
          <w:color w:val="000000"/>
          <w:sz w:val="26"/>
          <w:szCs w:val="26"/>
          <w:lang w:val="ru-RU"/>
        </w:rPr>
      </w:pPr>
    </w:p>
    <w:p w:rsidR="0016272E" w:rsidRDefault="0016272E" w:rsidP="0016272E">
      <w:pPr>
        <w:pStyle w:val="61"/>
        <w:shd w:val="clear" w:color="auto" w:fill="auto"/>
        <w:spacing w:line="240" w:lineRule="auto"/>
        <w:jc w:val="both"/>
        <w:rPr>
          <w:rStyle w:val="22"/>
          <w:color w:val="000000"/>
          <w:sz w:val="26"/>
          <w:szCs w:val="26"/>
          <w:lang w:val="ru-RU"/>
        </w:rPr>
      </w:pPr>
      <w:r w:rsidRPr="00854CC0">
        <w:rPr>
          <w:rStyle w:val="6"/>
          <w:color w:val="000000"/>
          <w:sz w:val="26"/>
          <w:szCs w:val="26"/>
          <w:lang w:val="ru-RU"/>
        </w:rPr>
        <w:t>«____» ___________ 20____ г</w:t>
      </w:r>
      <w:r>
        <w:rPr>
          <w:rStyle w:val="22"/>
          <w:color w:val="000000"/>
          <w:sz w:val="26"/>
          <w:szCs w:val="26"/>
          <w:lang w:val="ru-RU"/>
        </w:rPr>
        <w:t>.</w:t>
      </w:r>
      <w:r w:rsidRPr="00854CC0">
        <w:rPr>
          <w:rStyle w:val="22"/>
          <w:color w:val="000000"/>
          <w:sz w:val="26"/>
          <w:szCs w:val="26"/>
          <w:lang w:val="ru-RU"/>
        </w:rPr>
        <w:t xml:space="preserve"> </w:t>
      </w:r>
      <w:r>
        <w:rPr>
          <w:rStyle w:val="22"/>
          <w:color w:val="000000"/>
          <w:sz w:val="26"/>
          <w:szCs w:val="26"/>
          <w:lang w:val="ru-RU"/>
        </w:rPr>
        <w:t xml:space="preserve">                 </w:t>
      </w:r>
      <w:r w:rsidRPr="00854CC0">
        <w:rPr>
          <w:rStyle w:val="22"/>
          <w:color w:val="000000"/>
          <w:sz w:val="26"/>
          <w:szCs w:val="26"/>
          <w:lang w:val="ru-RU"/>
        </w:rPr>
        <w:t>_________________          _________________</w:t>
      </w:r>
      <w:r>
        <w:rPr>
          <w:rStyle w:val="22"/>
          <w:color w:val="000000"/>
          <w:sz w:val="26"/>
          <w:szCs w:val="26"/>
          <w:lang w:val="ru-RU"/>
        </w:rPr>
        <w:t xml:space="preserve">      </w:t>
      </w:r>
    </w:p>
    <w:p w:rsidR="0016272E" w:rsidRPr="003613F1" w:rsidRDefault="0016272E" w:rsidP="0016272E">
      <w:pPr>
        <w:pStyle w:val="61"/>
        <w:shd w:val="clear" w:color="auto" w:fill="auto"/>
        <w:spacing w:line="240" w:lineRule="auto"/>
        <w:jc w:val="both"/>
        <w:rPr>
          <w:rStyle w:val="6"/>
          <w:color w:val="000000"/>
          <w:sz w:val="18"/>
          <w:szCs w:val="18"/>
          <w:lang w:val="ru-RU"/>
        </w:rPr>
      </w:pPr>
      <w:r>
        <w:rPr>
          <w:rStyle w:val="22"/>
          <w:color w:val="000000"/>
          <w:sz w:val="26"/>
          <w:szCs w:val="26"/>
          <w:lang w:val="ru-RU"/>
        </w:rPr>
        <w:t xml:space="preserve">                                                                                </w:t>
      </w:r>
      <w:r>
        <w:rPr>
          <w:rStyle w:val="6"/>
          <w:color w:val="000000"/>
          <w:sz w:val="18"/>
          <w:szCs w:val="18"/>
          <w:lang w:val="ru-RU"/>
        </w:rPr>
        <w:t>(подпись</w:t>
      </w:r>
      <w:r w:rsidRPr="00743FEC">
        <w:rPr>
          <w:rStyle w:val="6"/>
          <w:color w:val="000000"/>
          <w:sz w:val="18"/>
          <w:szCs w:val="18"/>
          <w:lang w:val="ru-RU"/>
        </w:rPr>
        <w:t>)</w:t>
      </w:r>
      <w:r>
        <w:rPr>
          <w:rStyle w:val="6"/>
          <w:color w:val="000000"/>
          <w:sz w:val="18"/>
          <w:szCs w:val="18"/>
          <w:lang w:val="ru-RU"/>
        </w:rPr>
        <w:t xml:space="preserve">                                     </w:t>
      </w:r>
      <w:r w:rsidRPr="003613F1">
        <w:rPr>
          <w:rStyle w:val="22"/>
          <w:color w:val="000000"/>
          <w:sz w:val="18"/>
          <w:szCs w:val="18"/>
          <w:lang w:val="ru-RU"/>
        </w:rPr>
        <w:t xml:space="preserve">(расшифровка подписи)                               </w:t>
      </w:r>
    </w:p>
    <w:p w:rsidR="0016272E" w:rsidRDefault="0016272E" w:rsidP="00D802B3">
      <w:pPr>
        <w:pStyle w:val="61"/>
        <w:shd w:val="clear" w:color="auto" w:fill="auto"/>
        <w:spacing w:line="240" w:lineRule="auto"/>
        <w:ind w:right="2"/>
        <w:jc w:val="both"/>
        <w:rPr>
          <w:rStyle w:val="22"/>
          <w:color w:val="000000"/>
          <w:sz w:val="26"/>
          <w:szCs w:val="26"/>
          <w:lang w:val="ru-RU"/>
        </w:rPr>
      </w:pPr>
    </w:p>
    <w:p w:rsidR="0016272E" w:rsidRDefault="0016272E" w:rsidP="00D802B3">
      <w:pPr>
        <w:pStyle w:val="61"/>
        <w:shd w:val="clear" w:color="auto" w:fill="auto"/>
        <w:spacing w:line="240" w:lineRule="auto"/>
        <w:ind w:right="2"/>
        <w:jc w:val="both"/>
        <w:rPr>
          <w:rStyle w:val="22"/>
          <w:color w:val="000000"/>
          <w:sz w:val="26"/>
          <w:szCs w:val="26"/>
          <w:lang w:val="ru-RU"/>
        </w:rPr>
      </w:pPr>
    </w:p>
    <w:p w:rsidR="0016272E" w:rsidRDefault="00854CC0" w:rsidP="00854CC0">
      <w:pPr>
        <w:jc w:val="both"/>
        <w:rPr>
          <w:sz w:val="26"/>
          <w:szCs w:val="26"/>
        </w:rPr>
      </w:pPr>
      <w:r>
        <w:rPr>
          <w:spacing w:val="1"/>
          <w:sz w:val="26"/>
          <w:szCs w:val="26"/>
        </w:rPr>
        <w:t>Обязуюсь соблюдать требования, предусмотренные статьями 17 и 18 Федерального закона</w:t>
      </w:r>
      <w:r w:rsidRPr="00D24A6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 w:rsidRPr="000F6852">
          <w:rPr>
            <w:sz w:val="26"/>
            <w:szCs w:val="26"/>
          </w:rPr>
          <w:t>2004 г</w:t>
        </w:r>
      </w:smartTag>
      <w:r w:rsidRPr="000F6852">
        <w:rPr>
          <w:sz w:val="26"/>
          <w:szCs w:val="26"/>
        </w:rPr>
        <w:t>. № 79-ФЗ «О государственной гражданской службе Российской Федерации»</w:t>
      </w:r>
      <w:r w:rsidR="002B7D76">
        <w:rPr>
          <w:sz w:val="26"/>
          <w:szCs w:val="26"/>
        </w:rPr>
        <w:t>.</w:t>
      </w:r>
    </w:p>
    <w:p w:rsidR="00D24A67" w:rsidRPr="001E47E5" w:rsidRDefault="00D24A67" w:rsidP="001E47E5">
      <w:pPr>
        <w:pStyle w:val="61"/>
        <w:shd w:val="clear" w:color="auto" w:fill="auto"/>
        <w:spacing w:line="220" w:lineRule="exact"/>
        <w:ind w:right="2"/>
        <w:jc w:val="both"/>
        <w:rPr>
          <w:spacing w:val="1"/>
          <w:sz w:val="26"/>
          <w:szCs w:val="26"/>
          <w:lang w:val="ru-RU"/>
        </w:rPr>
      </w:pPr>
    </w:p>
    <w:sectPr w:rsidR="00D24A67" w:rsidRPr="001E47E5" w:rsidSect="002B7D76">
      <w:headerReference w:type="even" r:id="rId8"/>
      <w:headerReference w:type="default" r:id="rId9"/>
      <w:type w:val="continuous"/>
      <w:pgSz w:w="11909" w:h="16834" w:code="9"/>
      <w:pgMar w:top="568" w:right="567" w:bottom="1134" w:left="1134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8EE" w:rsidRDefault="006A78EE">
      <w:r>
        <w:separator/>
      </w:r>
    </w:p>
  </w:endnote>
  <w:endnote w:type="continuationSeparator" w:id="0">
    <w:p w:rsidR="006A78EE" w:rsidRDefault="006A7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8EE" w:rsidRDefault="006A78EE">
      <w:r>
        <w:separator/>
      </w:r>
    </w:p>
  </w:footnote>
  <w:footnote w:type="continuationSeparator" w:id="0">
    <w:p w:rsidR="006A78EE" w:rsidRDefault="006A78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2B3" w:rsidRDefault="00D802B3" w:rsidP="00C11E5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802B3" w:rsidRDefault="00D802B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F16" w:rsidRDefault="00807F1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55728">
      <w:rPr>
        <w:noProof/>
      </w:rPr>
      <w:t>2</w:t>
    </w:r>
    <w:r>
      <w:fldChar w:fldCharType="end"/>
    </w:r>
  </w:p>
  <w:p w:rsidR="006C3BE8" w:rsidRDefault="006C3BE8" w:rsidP="006C3BE8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A0C079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7"/>
    <w:multiLevelType w:val="multilevel"/>
    <w:tmpl w:val="0000000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B"/>
    <w:multiLevelType w:val="multilevel"/>
    <w:tmpl w:val="0000000A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D"/>
    <w:multiLevelType w:val="multilevel"/>
    <w:tmpl w:val="0000000C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0CE61632"/>
    <w:multiLevelType w:val="hybridMultilevel"/>
    <w:tmpl w:val="4D54FB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00E32"/>
    <w:multiLevelType w:val="hybridMultilevel"/>
    <w:tmpl w:val="6E52E1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E4E0F"/>
    <w:multiLevelType w:val="singleLevel"/>
    <w:tmpl w:val="A21E04B0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F6475A2"/>
    <w:multiLevelType w:val="hybridMultilevel"/>
    <w:tmpl w:val="1BB201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2389A"/>
    <w:multiLevelType w:val="hybridMultilevel"/>
    <w:tmpl w:val="A9884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9B7E5B"/>
    <w:multiLevelType w:val="hybridMultilevel"/>
    <w:tmpl w:val="02503A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FFF7456"/>
    <w:multiLevelType w:val="hybridMultilevel"/>
    <w:tmpl w:val="D3DE8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95FA1"/>
    <w:multiLevelType w:val="hybridMultilevel"/>
    <w:tmpl w:val="1F985E9C"/>
    <w:lvl w:ilvl="0" w:tplc="F836D300">
      <w:start w:val="1"/>
      <w:numFmt w:val="decimal"/>
      <w:lvlText w:val="%1."/>
      <w:lvlJc w:val="left"/>
      <w:pPr>
        <w:tabs>
          <w:tab w:val="num" w:pos="1035"/>
        </w:tabs>
        <w:ind w:left="103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48371B2E"/>
    <w:multiLevelType w:val="multilevel"/>
    <w:tmpl w:val="1F985E9C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5" w15:restartNumberingAfterBreak="0">
    <w:nsid w:val="49D1239D"/>
    <w:multiLevelType w:val="hybridMultilevel"/>
    <w:tmpl w:val="717E6332"/>
    <w:lvl w:ilvl="0" w:tplc="D4A8E704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11764C"/>
    <w:multiLevelType w:val="hybridMultilevel"/>
    <w:tmpl w:val="21DEAF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C02C04"/>
    <w:multiLevelType w:val="hybridMultilevel"/>
    <w:tmpl w:val="2EC0E30C"/>
    <w:lvl w:ilvl="0" w:tplc="08C013F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8" w15:restartNumberingAfterBreak="0">
    <w:nsid w:val="6FA85181"/>
    <w:multiLevelType w:val="hybridMultilevel"/>
    <w:tmpl w:val="8FD8DD1C"/>
    <w:lvl w:ilvl="0" w:tplc="AE7659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7CC8521A"/>
    <w:multiLevelType w:val="hybridMultilevel"/>
    <w:tmpl w:val="CB32F7A0"/>
    <w:lvl w:ilvl="0" w:tplc="403EE5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11"/>
  </w:num>
  <w:num w:numId="3">
    <w:abstractNumId w:val="15"/>
  </w:num>
  <w:num w:numId="4">
    <w:abstractNumId w:val="12"/>
  </w:num>
  <w:num w:numId="5">
    <w:abstractNumId w:val="16"/>
  </w:num>
  <w:num w:numId="6">
    <w:abstractNumId w:val="10"/>
  </w:num>
  <w:num w:numId="7">
    <w:abstractNumId w:val="6"/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13"/>
  </w:num>
  <w:num w:numId="12">
    <w:abstractNumId w:val="14"/>
  </w:num>
  <w:num w:numId="13">
    <w:abstractNumId w:val="17"/>
  </w:num>
  <w:num w:numId="14">
    <w:abstractNumId w:val="18"/>
  </w:num>
  <w:num w:numId="15">
    <w:abstractNumId w:val="19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957"/>
    <w:rsid w:val="00001E15"/>
    <w:rsid w:val="00002744"/>
    <w:rsid w:val="00002E08"/>
    <w:rsid w:val="00002EAB"/>
    <w:rsid w:val="00003594"/>
    <w:rsid w:val="00003CF4"/>
    <w:rsid w:val="00003E2D"/>
    <w:rsid w:val="000043DA"/>
    <w:rsid w:val="00006040"/>
    <w:rsid w:val="00010134"/>
    <w:rsid w:val="00010AB9"/>
    <w:rsid w:val="00012084"/>
    <w:rsid w:val="00021F03"/>
    <w:rsid w:val="00022D13"/>
    <w:rsid w:val="00025E22"/>
    <w:rsid w:val="00034046"/>
    <w:rsid w:val="00043AA2"/>
    <w:rsid w:val="00050726"/>
    <w:rsid w:val="00051FA3"/>
    <w:rsid w:val="00054CDD"/>
    <w:rsid w:val="00055728"/>
    <w:rsid w:val="0005629B"/>
    <w:rsid w:val="00061C6E"/>
    <w:rsid w:val="00061E3E"/>
    <w:rsid w:val="0006418C"/>
    <w:rsid w:val="000651F8"/>
    <w:rsid w:val="000702B5"/>
    <w:rsid w:val="00070528"/>
    <w:rsid w:val="00070C1E"/>
    <w:rsid w:val="000774F6"/>
    <w:rsid w:val="00085F34"/>
    <w:rsid w:val="00086811"/>
    <w:rsid w:val="0009120F"/>
    <w:rsid w:val="000961C7"/>
    <w:rsid w:val="000A0088"/>
    <w:rsid w:val="000A50D8"/>
    <w:rsid w:val="000A6E35"/>
    <w:rsid w:val="000A74D6"/>
    <w:rsid w:val="000A7DC1"/>
    <w:rsid w:val="000B3939"/>
    <w:rsid w:val="000B6DB6"/>
    <w:rsid w:val="000C3F5F"/>
    <w:rsid w:val="000C6395"/>
    <w:rsid w:val="000D03F2"/>
    <w:rsid w:val="000D7854"/>
    <w:rsid w:val="000E01F6"/>
    <w:rsid w:val="000E644A"/>
    <w:rsid w:val="000E7197"/>
    <w:rsid w:val="000E7669"/>
    <w:rsid w:val="000E7993"/>
    <w:rsid w:val="000F4DD2"/>
    <w:rsid w:val="000F6852"/>
    <w:rsid w:val="0010083F"/>
    <w:rsid w:val="0010196C"/>
    <w:rsid w:val="00105044"/>
    <w:rsid w:val="0011464D"/>
    <w:rsid w:val="00116B18"/>
    <w:rsid w:val="0012017C"/>
    <w:rsid w:val="00125226"/>
    <w:rsid w:val="00125FBF"/>
    <w:rsid w:val="00135A17"/>
    <w:rsid w:val="00140322"/>
    <w:rsid w:val="00141683"/>
    <w:rsid w:val="00145771"/>
    <w:rsid w:val="00155CF6"/>
    <w:rsid w:val="00156772"/>
    <w:rsid w:val="00157963"/>
    <w:rsid w:val="0016272E"/>
    <w:rsid w:val="00166609"/>
    <w:rsid w:val="00170350"/>
    <w:rsid w:val="0017626E"/>
    <w:rsid w:val="00191C4D"/>
    <w:rsid w:val="001A1C63"/>
    <w:rsid w:val="001A3237"/>
    <w:rsid w:val="001A7289"/>
    <w:rsid w:val="001B54B2"/>
    <w:rsid w:val="001B5D94"/>
    <w:rsid w:val="001B67B1"/>
    <w:rsid w:val="001C1E56"/>
    <w:rsid w:val="001C30C4"/>
    <w:rsid w:val="001D3536"/>
    <w:rsid w:val="001E47E5"/>
    <w:rsid w:val="001E4DC3"/>
    <w:rsid w:val="001E7589"/>
    <w:rsid w:val="001F6511"/>
    <w:rsid w:val="0020275A"/>
    <w:rsid w:val="0020414C"/>
    <w:rsid w:val="00206C8F"/>
    <w:rsid w:val="00214CF1"/>
    <w:rsid w:val="00214F50"/>
    <w:rsid w:val="00232825"/>
    <w:rsid w:val="002600F9"/>
    <w:rsid w:val="00260AD2"/>
    <w:rsid w:val="002625A8"/>
    <w:rsid w:val="002659BB"/>
    <w:rsid w:val="00266E81"/>
    <w:rsid w:val="00270A40"/>
    <w:rsid w:val="0027154B"/>
    <w:rsid w:val="002733F4"/>
    <w:rsid w:val="00291CD6"/>
    <w:rsid w:val="00292364"/>
    <w:rsid w:val="002941F1"/>
    <w:rsid w:val="00294C84"/>
    <w:rsid w:val="002A2C60"/>
    <w:rsid w:val="002A3957"/>
    <w:rsid w:val="002B0164"/>
    <w:rsid w:val="002B0B15"/>
    <w:rsid w:val="002B3BFA"/>
    <w:rsid w:val="002B7D76"/>
    <w:rsid w:val="002D309B"/>
    <w:rsid w:val="002D7051"/>
    <w:rsid w:val="002E072F"/>
    <w:rsid w:val="002E1E0A"/>
    <w:rsid w:val="002E3DBD"/>
    <w:rsid w:val="00306FE9"/>
    <w:rsid w:val="00307C0B"/>
    <w:rsid w:val="00314538"/>
    <w:rsid w:val="0031770A"/>
    <w:rsid w:val="00332763"/>
    <w:rsid w:val="0033462B"/>
    <w:rsid w:val="00345406"/>
    <w:rsid w:val="003468D4"/>
    <w:rsid w:val="00351FDD"/>
    <w:rsid w:val="00352B21"/>
    <w:rsid w:val="00352CF1"/>
    <w:rsid w:val="00354473"/>
    <w:rsid w:val="00354498"/>
    <w:rsid w:val="00355A5B"/>
    <w:rsid w:val="003613F1"/>
    <w:rsid w:val="003674A0"/>
    <w:rsid w:val="0037340D"/>
    <w:rsid w:val="00380EB0"/>
    <w:rsid w:val="00383CB1"/>
    <w:rsid w:val="00384FB7"/>
    <w:rsid w:val="00385C1F"/>
    <w:rsid w:val="003901BE"/>
    <w:rsid w:val="00396CCE"/>
    <w:rsid w:val="003A6892"/>
    <w:rsid w:val="003B1B01"/>
    <w:rsid w:val="003B6041"/>
    <w:rsid w:val="003B6654"/>
    <w:rsid w:val="003B7426"/>
    <w:rsid w:val="003C215D"/>
    <w:rsid w:val="003C3B68"/>
    <w:rsid w:val="003C51F8"/>
    <w:rsid w:val="0040528B"/>
    <w:rsid w:val="0041254E"/>
    <w:rsid w:val="0041556D"/>
    <w:rsid w:val="0041577D"/>
    <w:rsid w:val="0041590F"/>
    <w:rsid w:val="004205AA"/>
    <w:rsid w:val="0042435A"/>
    <w:rsid w:val="0042475F"/>
    <w:rsid w:val="004278EA"/>
    <w:rsid w:val="00444FA1"/>
    <w:rsid w:val="00445CE5"/>
    <w:rsid w:val="00446E3F"/>
    <w:rsid w:val="00452E94"/>
    <w:rsid w:val="0048070F"/>
    <w:rsid w:val="004822FC"/>
    <w:rsid w:val="00482F95"/>
    <w:rsid w:val="00484B6F"/>
    <w:rsid w:val="0048505C"/>
    <w:rsid w:val="0048569C"/>
    <w:rsid w:val="004865A5"/>
    <w:rsid w:val="00490656"/>
    <w:rsid w:val="004971EA"/>
    <w:rsid w:val="004A0992"/>
    <w:rsid w:val="004B3797"/>
    <w:rsid w:val="004B4AC5"/>
    <w:rsid w:val="004B4ED3"/>
    <w:rsid w:val="004B505E"/>
    <w:rsid w:val="004B5A33"/>
    <w:rsid w:val="004B7EE2"/>
    <w:rsid w:val="004C13CB"/>
    <w:rsid w:val="004D12FE"/>
    <w:rsid w:val="004D70CD"/>
    <w:rsid w:val="004E4284"/>
    <w:rsid w:val="004E5033"/>
    <w:rsid w:val="004F057F"/>
    <w:rsid w:val="004F4FFD"/>
    <w:rsid w:val="004F59F8"/>
    <w:rsid w:val="004F62D8"/>
    <w:rsid w:val="00500880"/>
    <w:rsid w:val="00500C85"/>
    <w:rsid w:val="005070CB"/>
    <w:rsid w:val="0050723F"/>
    <w:rsid w:val="00510016"/>
    <w:rsid w:val="005101C1"/>
    <w:rsid w:val="005171FC"/>
    <w:rsid w:val="005303B7"/>
    <w:rsid w:val="00531AEE"/>
    <w:rsid w:val="00550403"/>
    <w:rsid w:val="00554B34"/>
    <w:rsid w:val="00580014"/>
    <w:rsid w:val="00580570"/>
    <w:rsid w:val="005A1D65"/>
    <w:rsid w:val="005A6C42"/>
    <w:rsid w:val="005B1915"/>
    <w:rsid w:val="005B48C7"/>
    <w:rsid w:val="005B7B10"/>
    <w:rsid w:val="005C3C85"/>
    <w:rsid w:val="005C5229"/>
    <w:rsid w:val="005C5BDF"/>
    <w:rsid w:val="005C5CA4"/>
    <w:rsid w:val="005D40BA"/>
    <w:rsid w:val="005E5A87"/>
    <w:rsid w:val="005E6446"/>
    <w:rsid w:val="005F221E"/>
    <w:rsid w:val="005F32D4"/>
    <w:rsid w:val="005F49B0"/>
    <w:rsid w:val="005F659B"/>
    <w:rsid w:val="005F7EEA"/>
    <w:rsid w:val="006029A6"/>
    <w:rsid w:val="0060324C"/>
    <w:rsid w:val="00604386"/>
    <w:rsid w:val="00632313"/>
    <w:rsid w:val="00632473"/>
    <w:rsid w:val="00634AD6"/>
    <w:rsid w:val="00636B0F"/>
    <w:rsid w:val="0065122D"/>
    <w:rsid w:val="006562C7"/>
    <w:rsid w:val="00657F08"/>
    <w:rsid w:val="00663D90"/>
    <w:rsid w:val="0066665D"/>
    <w:rsid w:val="0067158A"/>
    <w:rsid w:val="00680674"/>
    <w:rsid w:val="0068520E"/>
    <w:rsid w:val="00686A44"/>
    <w:rsid w:val="00692B65"/>
    <w:rsid w:val="0069430B"/>
    <w:rsid w:val="006963A7"/>
    <w:rsid w:val="006A78EE"/>
    <w:rsid w:val="006B099B"/>
    <w:rsid w:val="006B7DD6"/>
    <w:rsid w:val="006C3BE8"/>
    <w:rsid w:val="006C5A6A"/>
    <w:rsid w:val="006C5C33"/>
    <w:rsid w:val="006C7356"/>
    <w:rsid w:val="006D280F"/>
    <w:rsid w:val="006E0384"/>
    <w:rsid w:val="006E7808"/>
    <w:rsid w:val="006F7B56"/>
    <w:rsid w:val="007113A5"/>
    <w:rsid w:val="0071201C"/>
    <w:rsid w:val="00713CC4"/>
    <w:rsid w:val="007177CF"/>
    <w:rsid w:val="007202F5"/>
    <w:rsid w:val="00724F27"/>
    <w:rsid w:val="0072734D"/>
    <w:rsid w:val="007273C7"/>
    <w:rsid w:val="007332C7"/>
    <w:rsid w:val="0073515F"/>
    <w:rsid w:val="0073566E"/>
    <w:rsid w:val="007378E9"/>
    <w:rsid w:val="007432B5"/>
    <w:rsid w:val="00743FEC"/>
    <w:rsid w:val="007465BC"/>
    <w:rsid w:val="007474EA"/>
    <w:rsid w:val="007476FD"/>
    <w:rsid w:val="00747815"/>
    <w:rsid w:val="00754820"/>
    <w:rsid w:val="007638E8"/>
    <w:rsid w:val="00767922"/>
    <w:rsid w:val="007712A5"/>
    <w:rsid w:val="00781745"/>
    <w:rsid w:val="007820B3"/>
    <w:rsid w:val="0078310F"/>
    <w:rsid w:val="007833E5"/>
    <w:rsid w:val="00787BC5"/>
    <w:rsid w:val="007A2DAC"/>
    <w:rsid w:val="007A301B"/>
    <w:rsid w:val="007A5410"/>
    <w:rsid w:val="007B01E0"/>
    <w:rsid w:val="007B27AA"/>
    <w:rsid w:val="007B292C"/>
    <w:rsid w:val="007C273D"/>
    <w:rsid w:val="007C2E26"/>
    <w:rsid w:val="007C4E7E"/>
    <w:rsid w:val="007C6D26"/>
    <w:rsid w:val="007D3364"/>
    <w:rsid w:val="007E3C4F"/>
    <w:rsid w:val="007E50D9"/>
    <w:rsid w:val="0080461C"/>
    <w:rsid w:val="00807F16"/>
    <w:rsid w:val="00813964"/>
    <w:rsid w:val="00814DBF"/>
    <w:rsid w:val="0081575C"/>
    <w:rsid w:val="0081700D"/>
    <w:rsid w:val="008326BA"/>
    <w:rsid w:val="00832F8F"/>
    <w:rsid w:val="00834727"/>
    <w:rsid w:val="00835CD2"/>
    <w:rsid w:val="00842E5A"/>
    <w:rsid w:val="00843CFF"/>
    <w:rsid w:val="00845E3D"/>
    <w:rsid w:val="00852126"/>
    <w:rsid w:val="00853508"/>
    <w:rsid w:val="00854174"/>
    <w:rsid w:val="00854CC0"/>
    <w:rsid w:val="00857E73"/>
    <w:rsid w:val="00860FB3"/>
    <w:rsid w:val="008623D0"/>
    <w:rsid w:val="0087236C"/>
    <w:rsid w:val="008726CD"/>
    <w:rsid w:val="00873354"/>
    <w:rsid w:val="00874CDF"/>
    <w:rsid w:val="0087650E"/>
    <w:rsid w:val="00876D9D"/>
    <w:rsid w:val="008837B9"/>
    <w:rsid w:val="0089323A"/>
    <w:rsid w:val="00894EA4"/>
    <w:rsid w:val="008A3112"/>
    <w:rsid w:val="008A413F"/>
    <w:rsid w:val="008A6F4C"/>
    <w:rsid w:val="008A747D"/>
    <w:rsid w:val="008A7CDB"/>
    <w:rsid w:val="008B1C1C"/>
    <w:rsid w:val="008C091B"/>
    <w:rsid w:val="008C1D47"/>
    <w:rsid w:val="008C630A"/>
    <w:rsid w:val="008D241B"/>
    <w:rsid w:val="008D3D03"/>
    <w:rsid w:val="008F436F"/>
    <w:rsid w:val="008F5D0E"/>
    <w:rsid w:val="00901FB9"/>
    <w:rsid w:val="00902F94"/>
    <w:rsid w:val="00904773"/>
    <w:rsid w:val="009052EB"/>
    <w:rsid w:val="0090770E"/>
    <w:rsid w:val="00912E30"/>
    <w:rsid w:val="0092680A"/>
    <w:rsid w:val="00927232"/>
    <w:rsid w:val="009470E5"/>
    <w:rsid w:val="00965EA1"/>
    <w:rsid w:val="00966135"/>
    <w:rsid w:val="00973DDE"/>
    <w:rsid w:val="009A021A"/>
    <w:rsid w:val="009B2535"/>
    <w:rsid w:val="009B3077"/>
    <w:rsid w:val="009C14B0"/>
    <w:rsid w:val="009C2975"/>
    <w:rsid w:val="009D2308"/>
    <w:rsid w:val="009D2700"/>
    <w:rsid w:val="009D5330"/>
    <w:rsid w:val="009D5B3A"/>
    <w:rsid w:val="009D6B09"/>
    <w:rsid w:val="009D70F6"/>
    <w:rsid w:val="009E262E"/>
    <w:rsid w:val="009F08A2"/>
    <w:rsid w:val="009F5C1C"/>
    <w:rsid w:val="009F7175"/>
    <w:rsid w:val="00A040E6"/>
    <w:rsid w:val="00A1185D"/>
    <w:rsid w:val="00A15F65"/>
    <w:rsid w:val="00A2020C"/>
    <w:rsid w:val="00A2407A"/>
    <w:rsid w:val="00A31F2F"/>
    <w:rsid w:val="00A456B2"/>
    <w:rsid w:val="00A547F3"/>
    <w:rsid w:val="00A60E35"/>
    <w:rsid w:val="00A61981"/>
    <w:rsid w:val="00A823C1"/>
    <w:rsid w:val="00A85F05"/>
    <w:rsid w:val="00A870D2"/>
    <w:rsid w:val="00A92002"/>
    <w:rsid w:val="00A93AA3"/>
    <w:rsid w:val="00A94F93"/>
    <w:rsid w:val="00A9654D"/>
    <w:rsid w:val="00A97BD1"/>
    <w:rsid w:val="00AC25F9"/>
    <w:rsid w:val="00AE26F6"/>
    <w:rsid w:val="00AE4020"/>
    <w:rsid w:val="00AF2049"/>
    <w:rsid w:val="00AF219D"/>
    <w:rsid w:val="00AF5480"/>
    <w:rsid w:val="00B013E2"/>
    <w:rsid w:val="00B166ED"/>
    <w:rsid w:val="00B24997"/>
    <w:rsid w:val="00B253C3"/>
    <w:rsid w:val="00B314DC"/>
    <w:rsid w:val="00B32D91"/>
    <w:rsid w:val="00B3438B"/>
    <w:rsid w:val="00B42FF7"/>
    <w:rsid w:val="00B43B6B"/>
    <w:rsid w:val="00B46AF0"/>
    <w:rsid w:val="00B50513"/>
    <w:rsid w:val="00B6007C"/>
    <w:rsid w:val="00B63E0E"/>
    <w:rsid w:val="00B81F3A"/>
    <w:rsid w:val="00B841DF"/>
    <w:rsid w:val="00B86A59"/>
    <w:rsid w:val="00B9688C"/>
    <w:rsid w:val="00BA3C3B"/>
    <w:rsid w:val="00BA53D4"/>
    <w:rsid w:val="00BB0EEA"/>
    <w:rsid w:val="00BB7DB3"/>
    <w:rsid w:val="00BC1586"/>
    <w:rsid w:val="00BC1E5C"/>
    <w:rsid w:val="00BC751F"/>
    <w:rsid w:val="00BD0B6A"/>
    <w:rsid w:val="00BD290B"/>
    <w:rsid w:val="00BD61EA"/>
    <w:rsid w:val="00BD643E"/>
    <w:rsid w:val="00BD7F8C"/>
    <w:rsid w:val="00BE0189"/>
    <w:rsid w:val="00BE16B3"/>
    <w:rsid w:val="00BE6673"/>
    <w:rsid w:val="00BF6E34"/>
    <w:rsid w:val="00C0016E"/>
    <w:rsid w:val="00C0379F"/>
    <w:rsid w:val="00C05E38"/>
    <w:rsid w:val="00C11BCF"/>
    <w:rsid w:val="00C11E55"/>
    <w:rsid w:val="00C12AC9"/>
    <w:rsid w:val="00C13F81"/>
    <w:rsid w:val="00C21C77"/>
    <w:rsid w:val="00C234D9"/>
    <w:rsid w:val="00C26EA0"/>
    <w:rsid w:val="00C27DED"/>
    <w:rsid w:val="00C42729"/>
    <w:rsid w:val="00C51098"/>
    <w:rsid w:val="00C5597B"/>
    <w:rsid w:val="00C677B0"/>
    <w:rsid w:val="00C74948"/>
    <w:rsid w:val="00C81A78"/>
    <w:rsid w:val="00C82153"/>
    <w:rsid w:val="00C84321"/>
    <w:rsid w:val="00C915C9"/>
    <w:rsid w:val="00CA65DA"/>
    <w:rsid w:val="00CB0AD5"/>
    <w:rsid w:val="00CB0CE0"/>
    <w:rsid w:val="00CB49FC"/>
    <w:rsid w:val="00CB66FD"/>
    <w:rsid w:val="00CB6FF5"/>
    <w:rsid w:val="00CC1C99"/>
    <w:rsid w:val="00CC1DD7"/>
    <w:rsid w:val="00CC5379"/>
    <w:rsid w:val="00CD3DA5"/>
    <w:rsid w:val="00CD416A"/>
    <w:rsid w:val="00CD7240"/>
    <w:rsid w:val="00CE063F"/>
    <w:rsid w:val="00CE3DDE"/>
    <w:rsid w:val="00D1067D"/>
    <w:rsid w:val="00D158D9"/>
    <w:rsid w:val="00D22F78"/>
    <w:rsid w:val="00D236AD"/>
    <w:rsid w:val="00D23BEF"/>
    <w:rsid w:val="00D24A67"/>
    <w:rsid w:val="00D25A8D"/>
    <w:rsid w:val="00D2643E"/>
    <w:rsid w:val="00D36F36"/>
    <w:rsid w:val="00D44915"/>
    <w:rsid w:val="00D45761"/>
    <w:rsid w:val="00D46BE7"/>
    <w:rsid w:val="00D46DF8"/>
    <w:rsid w:val="00D51C64"/>
    <w:rsid w:val="00D53CEF"/>
    <w:rsid w:val="00D619A0"/>
    <w:rsid w:val="00D70D57"/>
    <w:rsid w:val="00D734F6"/>
    <w:rsid w:val="00D77389"/>
    <w:rsid w:val="00D802B3"/>
    <w:rsid w:val="00D816C8"/>
    <w:rsid w:val="00D86CEF"/>
    <w:rsid w:val="00D918C0"/>
    <w:rsid w:val="00D934AA"/>
    <w:rsid w:val="00D94B92"/>
    <w:rsid w:val="00D94FD9"/>
    <w:rsid w:val="00DA0BE7"/>
    <w:rsid w:val="00DA1545"/>
    <w:rsid w:val="00DA25DA"/>
    <w:rsid w:val="00DA42BD"/>
    <w:rsid w:val="00DC1A0C"/>
    <w:rsid w:val="00DD5EA4"/>
    <w:rsid w:val="00DD6086"/>
    <w:rsid w:val="00DE2119"/>
    <w:rsid w:val="00DE3C65"/>
    <w:rsid w:val="00DE63AC"/>
    <w:rsid w:val="00DE6A91"/>
    <w:rsid w:val="00DF1799"/>
    <w:rsid w:val="00DF38AA"/>
    <w:rsid w:val="00E0345F"/>
    <w:rsid w:val="00E13128"/>
    <w:rsid w:val="00E146A2"/>
    <w:rsid w:val="00E24030"/>
    <w:rsid w:val="00E26E90"/>
    <w:rsid w:val="00E334E9"/>
    <w:rsid w:val="00E334EE"/>
    <w:rsid w:val="00E33CB9"/>
    <w:rsid w:val="00E35C99"/>
    <w:rsid w:val="00E379DB"/>
    <w:rsid w:val="00E418BB"/>
    <w:rsid w:val="00E43D23"/>
    <w:rsid w:val="00E443D0"/>
    <w:rsid w:val="00E45538"/>
    <w:rsid w:val="00E50359"/>
    <w:rsid w:val="00E50C25"/>
    <w:rsid w:val="00E5208C"/>
    <w:rsid w:val="00E55A0E"/>
    <w:rsid w:val="00E6196C"/>
    <w:rsid w:val="00E62DD1"/>
    <w:rsid w:val="00E632AF"/>
    <w:rsid w:val="00E63338"/>
    <w:rsid w:val="00E75109"/>
    <w:rsid w:val="00E75A44"/>
    <w:rsid w:val="00E8068C"/>
    <w:rsid w:val="00E80A37"/>
    <w:rsid w:val="00E80EE5"/>
    <w:rsid w:val="00E93488"/>
    <w:rsid w:val="00EA069C"/>
    <w:rsid w:val="00EA0A8B"/>
    <w:rsid w:val="00EA31C6"/>
    <w:rsid w:val="00EA3C82"/>
    <w:rsid w:val="00EA4CD8"/>
    <w:rsid w:val="00EB4C69"/>
    <w:rsid w:val="00EC6842"/>
    <w:rsid w:val="00ED1070"/>
    <w:rsid w:val="00ED2324"/>
    <w:rsid w:val="00ED6DFE"/>
    <w:rsid w:val="00ED7772"/>
    <w:rsid w:val="00EE0448"/>
    <w:rsid w:val="00EE091C"/>
    <w:rsid w:val="00EE5F28"/>
    <w:rsid w:val="00EF14B9"/>
    <w:rsid w:val="00EF17F9"/>
    <w:rsid w:val="00EF4C72"/>
    <w:rsid w:val="00EF5C63"/>
    <w:rsid w:val="00F0733C"/>
    <w:rsid w:val="00F16F80"/>
    <w:rsid w:val="00F20350"/>
    <w:rsid w:val="00F21FE2"/>
    <w:rsid w:val="00F2429E"/>
    <w:rsid w:val="00F343C7"/>
    <w:rsid w:val="00F4136D"/>
    <w:rsid w:val="00F45AD6"/>
    <w:rsid w:val="00F47646"/>
    <w:rsid w:val="00F527DA"/>
    <w:rsid w:val="00F54565"/>
    <w:rsid w:val="00F62A39"/>
    <w:rsid w:val="00F64A2E"/>
    <w:rsid w:val="00F6733A"/>
    <w:rsid w:val="00F7776B"/>
    <w:rsid w:val="00F87786"/>
    <w:rsid w:val="00F91403"/>
    <w:rsid w:val="00F969E2"/>
    <w:rsid w:val="00FA2677"/>
    <w:rsid w:val="00FA398F"/>
    <w:rsid w:val="00FA7B58"/>
    <w:rsid w:val="00FB304E"/>
    <w:rsid w:val="00FC151E"/>
    <w:rsid w:val="00FD6651"/>
    <w:rsid w:val="00FD6AF2"/>
    <w:rsid w:val="00FE2495"/>
    <w:rsid w:val="00FF03B1"/>
    <w:rsid w:val="00FF13CF"/>
    <w:rsid w:val="00FF279E"/>
    <w:rsid w:val="00FF3676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667DD7-8690-4D18-B789-57EF22BD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qFormat/>
    <w:rsid w:val="00010134"/>
    <w:pPr>
      <w:keepNext/>
      <w:widowControl/>
      <w:autoSpaceDE/>
      <w:autoSpaceDN/>
      <w:adjustRightInd/>
      <w:outlineLvl w:val="0"/>
    </w:pPr>
    <w:rPr>
      <w:szCs w:val="20"/>
    </w:rPr>
  </w:style>
  <w:style w:type="paragraph" w:styleId="2">
    <w:name w:val="heading 2"/>
    <w:basedOn w:val="a"/>
    <w:next w:val="a"/>
    <w:qFormat/>
    <w:rsid w:val="00010134"/>
    <w:pPr>
      <w:keepNext/>
      <w:widowControl/>
      <w:autoSpaceDE/>
      <w:autoSpaceDN/>
      <w:adjustRightInd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qFormat/>
    <w:rsid w:val="00010134"/>
    <w:pPr>
      <w:keepNext/>
      <w:widowControl/>
      <w:pBdr>
        <w:bottom w:val="single" w:sz="12" w:space="1" w:color="auto"/>
      </w:pBdr>
      <w:autoSpaceDE/>
      <w:autoSpaceDN/>
      <w:adjustRightInd/>
      <w:jc w:val="center"/>
      <w:outlineLvl w:val="2"/>
    </w:pPr>
    <w:rPr>
      <w:b/>
      <w:szCs w:val="20"/>
    </w:rPr>
  </w:style>
  <w:style w:type="paragraph" w:styleId="7">
    <w:name w:val="heading 7"/>
    <w:basedOn w:val="a"/>
    <w:next w:val="a"/>
    <w:qFormat/>
    <w:rsid w:val="00010134"/>
    <w:pPr>
      <w:keepNext/>
      <w:widowControl/>
      <w:autoSpaceDE/>
      <w:autoSpaceDN/>
      <w:adjustRightInd/>
      <w:jc w:val="center"/>
      <w:outlineLvl w:val="6"/>
    </w:pPr>
    <w:rPr>
      <w:szCs w:val="20"/>
    </w:rPr>
  </w:style>
  <w:style w:type="paragraph" w:styleId="8">
    <w:name w:val="heading 8"/>
    <w:basedOn w:val="a"/>
    <w:next w:val="a"/>
    <w:link w:val="80"/>
    <w:qFormat/>
    <w:rsid w:val="00002EAB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yle1">
    <w:name w:val="Style1"/>
    <w:basedOn w:val="a"/>
    <w:pPr>
      <w:spacing w:line="283" w:lineRule="exact"/>
      <w:ind w:firstLine="1421"/>
    </w:pPr>
  </w:style>
  <w:style w:type="paragraph" w:customStyle="1" w:styleId="Style2">
    <w:name w:val="Style2"/>
    <w:basedOn w:val="a"/>
  </w:style>
  <w:style w:type="paragraph" w:customStyle="1" w:styleId="Style3">
    <w:name w:val="Style3"/>
    <w:basedOn w:val="a"/>
  </w:style>
  <w:style w:type="paragraph" w:customStyle="1" w:styleId="Style4">
    <w:name w:val="Style4"/>
    <w:basedOn w:val="a"/>
  </w:style>
  <w:style w:type="paragraph" w:customStyle="1" w:styleId="Style5">
    <w:name w:val="Style5"/>
    <w:basedOn w:val="a"/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83" w:lineRule="exact"/>
    </w:pPr>
  </w:style>
  <w:style w:type="paragraph" w:customStyle="1" w:styleId="Style8">
    <w:name w:val="Style8"/>
    <w:basedOn w:val="a"/>
    <w:pPr>
      <w:spacing w:line="278" w:lineRule="exact"/>
      <w:ind w:firstLine="562"/>
    </w:pPr>
  </w:style>
  <w:style w:type="paragraph" w:customStyle="1" w:styleId="Style9">
    <w:name w:val="Style9"/>
    <w:basedOn w:val="a"/>
    <w:pPr>
      <w:spacing w:line="283" w:lineRule="exact"/>
      <w:ind w:firstLine="283"/>
      <w:jc w:val="both"/>
    </w:pPr>
  </w:style>
  <w:style w:type="paragraph" w:customStyle="1" w:styleId="Style10">
    <w:name w:val="Style10"/>
    <w:basedOn w:val="a"/>
    <w:pPr>
      <w:spacing w:line="278" w:lineRule="exact"/>
      <w:jc w:val="both"/>
    </w:pPr>
  </w:style>
  <w:style w:type="character" w:customStyle="1" w:styleId="FontStyle12">
    <w:name w:val="Font Style12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3">
    <w:name w:val="Font Style13"/>
    <w:rPr>
      <w:rFonts w:ascii="Times New Roman" w:hAnsi="Times New Roman" w:cs="Times New Roman"/>
      <w:i/>
      <w:iCs/>
      <w:spacing w:val="30"/>
      <w:sz w:val="30"/>
      <w:szCs w:val="30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rsid w:val="002A3957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semiHidden/>
    <w:locked/>
    <w:rsid w:val="00002EAB"/>
    <w:rPr>
      <w:rFonts w:ascii="Calibri" w:hAnsi="Calibri"/>
      <w:i/>
      <w:iCs/>
      <w:sz w:val="24"/>
      <w:szCs w:val="24"/>
      <w:lang w:val="ru-RU" w:eastAsia="ru-RU" w:bidi="ar-SA"/>
    </w:rPr>
  </w:style>
  <w:style w:type="table" w:styleId="a3">
    <w:name w:val="Table Grid"/>
    <w:basedOn w:val="a1"/>
    <w:rsid w:val="00D77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D724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D7240"/>
  </w:style>
  <w:style w:type="character" w:customStyle="1" w:styleId="a7">
    <w:name w:val=" Знак Знак"/>
    <w:semiHidden/>
    <w:rsid w:val="00484B6F"/>
    <w:rPr>
      <w:rFonts w:ascii="Calibri" w:hAnsi="Calibri"/>
      <w:i/>
      <w:iCs/>
      <w:sz w:val="24"/>
      <w:szCs w:val="24"/>
      <w:lang w:val="ru-RU" w:eastAsia="ru-RU" w:bidi="ar-SA"/>
    </w:rPr>
  </w:style>
  <w:style w:type="paragraph" w:styleId="a8">
    <w:name w:val="footer"/>
    <w:basedOn w:val="a"/>
    <w:rsid w:val="002D309B"/>
    <w:pPr>
      <w:tabs>
        <w:tab w:val="center" w:pos="4677"/>
        <w:tab w:val="right" w:pos="9355"/>
      </w:tabs>
    </w:pPr>
  </w:style>
  <w:style w:type="character" w:customStyle="1" w:styleId="a9">
    <w:name w:val="Знак Знак"/>
    <w:semiHidden/>
    <w:locked/>
    <w:rsid w:val="0050723F"/>
    <w:rPr>
      <w:rFonts w:ascii="Calibri" w:hAnsi="Calibri"/>
      <w:i/>
      <w:iCs/>
      <w:sz w:val="24"/>
      <w:szCs w:val="24"/>
      <w:lang w:val="ru-RU" w:eastAsia="ru-RU" w:bidi="ar-SA"/>
    </w:rPr>
  </w:style>
  <w:style w:type="character" w:customStyle="1" w:styleId="70">
    <w:name w:val="Основной текст (7)_"/>
    <w:link w:val="71"/>
    <w:rsid w:val="004865A5"/>
    <w:rPr>
      <w:b/>
      <w:bCs/>
      <w:spacing w:val="1"/>
      <w:sz w:val="26"/>
      <w:szCs w:val="26"/>
      <w:lang w:bidi="ar-SA"/>
    </w:rPr>
  </w:style>
  <w:style w:type="paragraph" w:customStyle="1" w:styleId="71">
    <w:name w:val="Основной текст (7)"/>
    <w:basedOn w:val="a"/>
    <w:link w:val="70"/>
    <w:rsid w:val="004865A5"/>
    <w:pPr>
      <w:shd w:val="clear" w:color="auto" w:fill="FFFFFF"/>
      <w:autoSpaceDE/>
      <w:autoSpaceDN/>
      <w:adjustRightInd/>
      <w:spacing w:before="1260" w:after="240" w:line="240" w:lineRule="atLeast"/>
      <w:jc w:val="center"/>
    </w:pPr>
    <w:rPr>
      <w:b/>
      <w:bCs/>
      <w:spacing w:val="1"/>
      <w:sz w:val="26"/>
      <w:szCs w:val="26"/>
      <w:lang w:val="x-none" w:eastAsia="x-none"/>
    </w:rPr>
  </w:style>
  <w:style w:type="character" w:customStyle="1" w:styleId="aa">
    <w:name w:val="Основной текст Знак"/>
    <w:link w:val="ab"/>
    <w:rsid w:val="00BB7DB3"/>
    <w:rPr>
      <w:sz w:val="26"/>
      <w:szCs w:val="26"/>
      <w:lang w:bidi="ar-SA"/>
    </w:rPr>
  </w:style>
  <w:style w:type="paragraph" w:styleId="ab">
    <w:name w:val="Body Text"/>
    <w:basedOn w:val="a"/>
    <w:link w:val="aa"/>
    <w:rsid w:val="00BB7DB3"/>
    <w:pPr>
      <w:shd w:val="clear" w:color="auto" w:fill="FFFFFF"/>
      <w:autoSpaceDE/>
      <w:autoSpaceDN/>
      <w:adjustRightInd/>
      <w:spacing w:before="1620" w:line="320" w:lineRule="exact"/>
      <w:jc w:val="center"/>
    </w:pPr>
    <w:rPr>
      <w:sz w:val="26"/>
      <w:szCs w:val="26"/>
      <w:lang w:val="x-none" w:eastAsia="x-none"/>
    </w:rPr>
  </w:style>
  <w:style w:type="character" w:customStyle="1" w:styleId="30">
    <w:name w:val="Заголовок №3_"/>
    <w:link w:val="31"/>
    <w:rsid w:val="00F64A2E"/>
    <w:rPr>
      <w:b/>
      <w:bCs/>
      <w:spacing w:val="1"/>
      <w:sz w:val="26"/>
      <w:szCs w:val="26"/>
      <w:lang w:bidi="ar-SA"/>
    </w:rPr>
  </w:style>
  <w:style w:type="paragraph" w:customStyle="1" w:styleId="31">
    <w:name w:val="Заголовок №3"/>
    <w:basedOn w:val="a"/>
    <w:link w:val="30"/>
    <w:rsid w:val="00F64A2E"/>
    <w:pPr>
      <w:shd w:val="clear" w:color="auto" w:fill="FFFFFF"/>
      <w:autoSpaceDE/>
      <w:autoSpaceDN/>
      <w:adjustRightInd/>
      <w:spacing w:before="240" w:after="240" w:line="322" w:lineRule="exact"/>
      <w:ind w:firstLine="300"/>
      <w:outlineLvl w:val="2"/>
    </w:pPr>
    <w:rPr>
      <w:b/>
      <w:bCs/>
      <w:spacing w:val="1"/>
      <w:sz w:val="26"/>
      <w:szCs w:val="26"/>
      <w:lang w:val="x-none" w:eastAsia="x-none"/>
    </w:rPr>
  </w:style>
  <w:style w:type="character" w:customStyle="1" w:styleId="6">
    <w:name w:val="Основной текст (6)_"/>
    <w:link w:val="61"/>
    <w:rsid w:val="00116B18"/>
    <w:rPr>
      <w:sz w:val="22"/>
      <w:szCs w:val="22"/>
      <w:lang w:bidi="ar-SA"/>
    </w:rPr>
  </w:style>
  <w:style w:type="character" w:customStyle="1" w:styleId="72pt">
    <w:name w:val="Основной текст (7) + Интервал 2 pt"/>
    <w:rsid w:val="00116B18"/>
    <w:rPr>
      <w:rFonts w:ascii="Times New Roman" w:hAnsi="Times New Roman" w:cs="Times New Roman"/>
      <w:b w:val="0"/>
      <w:bCs w:val="0"/>
      <w:spacing w:val="50"/>
      <w:sz w:val="26"/>
      <w:szCs w:val="26"/>
      <w:u w:val="none"/>
      <w:lang w:bidi="ar-SA"/>
    </w:rPr>
  </w:style>
  <w:style w:type="character" w:customStyle="1" w:styleId="81">
    <w:name w:val="Основной текст (8)_"/>
    <w:link w:val="82"/>
    <w:rsid w:val="00116B18"/>
    <w:rPr>
      <w:b/>
      <w:bCs/>
      <w:spacing w:val="-2"/>
      <w:sz w:val="23"/>
      <w:szCs w:val="23"/>
      <w:lang w:bidi="ar-SA"/>
    </w:rPr>
  </w:style>
  <w:style w:type="character" w:customStyle="1" w:styleId="20">
    <w:name w:val="Заголовок №2_"/>
    <w:link w:val="21"/>
    <w:rsid w:val="00116B18"/>
    <w:rPr>
      <w:noProof/>
      <w:lang w:bidi="ar-SA"/>
    </w:rPr>
  </w:style>
  <w:style w:type="character" w:customStyle="1" w:styleId="211pt">
    <w:name w:val="Заголовок №2 + 11 pt"/>
    <w:aliases w:val="Интервал 0 pt3"/>
    <w:rsid w:val="00116B18"/>
    <w:rPr>
      <w:noProof/>
      <w:sz w:val="22"/>
      <w:szCs w:val="22"/>
      <w:lang w:bidi="ar-SA"/>
    </w:rPr>
  </w:style>
  <w:style w:type="character" w:customStyle="1" w:styleId="8pt">
    <w:name w:val="Основной текст + 8 pt"/>
    <w:aliases w:val="Интервал 0 pt2"/>
    <w:rsid w:val="00116B18"/>
    <w:rPr>
      <w:rFonts w:ascii="Times New Roman" w:hAnsi="Times New Roman" w:cs="Times New Roman"/>
      <w:spacing w:val="1"/>
      <w:sz w:val="16"/>
      <w:szCs w:val="16"/>
      <w:u w:val="none"/>
      <w:lang w:bidi="ar-SA"/>
    </w:rPr>
  </w:style>
  <w:style w:type="character" w:customStyle="1" w:styleId="ac">
    <w:name w:val="Подпись к таблице_"/>
    <w:link w:val="ad"/>
    <w:rsid w:val="00116B18"/>
    <w:rPr>
      <w:spacing w:val="1"/>
      <w:sz w:val="16"/>
      <w:szCs w:val="16"/>
      <w:lang w:bidi="ar-SA"/>
    </w:rPr>
  </w:style>
  <w:style w:type="character" w:customStyle="1" w:styleId="10pt">
    <w:name w:val="Основной текст + 10 pt"/>
    <w:aliases w:val="Полужирный,Интервал 0 pt1"/>
    <w:rsid w:val="00116B18"/>
    <w:rPr>
      <w:rFonts w:ascii="Times New Roman" w:hAnsi="Times New Roman" w:cs="Times New Roman"/>
      <w:b/>
      <w:bCs/>
      <w:spacing w:val="-2"/>
      <w:sz w:val="20"/>
      <w:szCs w:val="20"/>
      <w:u w:val="none"/>
      <w:lang w:bidi="ar-SA"/>
    </w:rPr>
  </w:style>
  <w:style w:type="character" w:customStyle="1" w:styleId="22">
    <w:name w:val="Подпись к таблице (2)_"/>
    <w:link w:val="23"/>
    <w:rsid w:val="00116B18"/>
    <w:rPr>
      <w:sz w:val="22"/>
      <w:szCs w:val="22"/>
      <w:lang w:bidi="ar-SA"/>
    </w:rPr>
  </w:style>
  <w:style w:type="character" w:customStyle="1" w:styleId="9">
    <w:name w:val="Основной текст (9)_"/>
    <w:link w:val="90"/>
    <w:rsid w:val="00116B18"/>
    <w:rPr>
      <w:spacing w:val="1"/>
      <w:sz w:val="16"/>
      <w:szCs w:val="16"/>
      <w:lang w:bidi="ar-SA"/>
    </w:rPr>
  </w:style>
  <w:style w:type="paragraph" w:customStyle="1" w:styleId="61">
    <w:name w:val="Основной текст (6)1"/>
    <w:basedOn w:val="a"/>
    <w:link w:val="6"/>
    <w:rsid w:val="00116B18"/>
    <w:pPr>
      <w:shd w:val="clear" w:color="auto" w:fill="FFFFFF"/>
      <w:autoSpaceDE/>
      <w:autoSpaceDN/>
      <w:adjustRightInd/>
      <w:spacing w:line="240" w:lineRule="atLeast"/>
    </w:pPr>
    <w:rPr>
      <w:sz w:val="22"/>
      <w:szCs w:val="22"/>
      <w:lang w:val="x-none" w:eastAsia="x-none"/>
    </w:rPr>
  </w:style>
  <w:style w:type="paragraph" w:customStyle="1" w:styleId="82">
    <w:name w:val="Основной текст (8)"/>
    <w:basedOn w:val="a"/>
    <w:link w:val="81"/>
    <w:rsid w:val="00116B18"/>
    <w:pPr>
      <w:shd w:val="clear" w:color="auto" w:fill="FFFFFF"/>
      <w:autoSpaceDE/>
      <w:autoSpaceDN/>
      <w:adjustRightInd/>
      <w:spacing w:before="120" w:line="317" w:lineRule="exact"/>
      <w:jc w:val="both"/>
    </w:pPr>
    <w:rPr>
      <w:b/>
      <w:bCs/>
      <w:spacing w:val="-2"/>
      <w:sz w:val="23"/>
      <w:szCs w:val="23"/>
      <w:lang w:val="x-none" w:eastAsia="x-none"/>
    </w:rPr>
  </w:style>
  <w:style w:type="paragraph" w:customStyle="1" w:styleId="21">
    <w:name w:val="Заголовок №2"/>
    <w:basedOn w:val="a"/>
    <w:link w:val="20"/>
    <w:rsid w:val="00116B18"/>
    <w:pPr>
      <w:shd w:val="clear" w:color="auto" w:fill="FFFFFF"/>
      <w:autoSpaceDE/>
      <w:autoSpaceDN/>
      <w:adjustRightInd/>
      <w:spacing w:before="240" w:line="240" w:lineRule="atLeast"/>
      <w:outlineLvl w:val="1"/>
    </w:pPr>
    <w:rPr>
      <w:noProof/>
      <w:sz w:val="20"/>
      <w:szCs w:val="20"/>
      <w:lang w:val="x-none" w:eastAsia="x-none"/>
    </w:rPr>
  </w:style>
  <w:style w:type="paragraph" w:customStyle="1" w:styleId="ad">
    <w:name w:val="Подпись к таблице"/>
    <w:basedOn w:val="a"/>
    <w:link w:val="ac"/>
    <w:rsid w:val="00116B18"/>
    <w:pPr>
      <w:shd w:val="clear" w:color="auto" w:fill="FFFFFF"/>
      <w:autoSpaceDE/>
      <w:autoSpaceDN/>
      <w:adjustRightInd/>
      <w:spacing w:after="60" w:line="240" w:lineRule="atLeast"/>
      <w:jc w:val="center"/>
    </w:pPr>
    <w:rPr>
      <w:spacing w:val="1"/>
      <w:sz w:val="16"/>
      <w:szCs w:val="16"/>
      <w:lang w:val="x-none" w:eastAsia="x-none"/>
    </w:rPr>
  </w:style>
  <w:style w:type="paragraph" w:customStyle="1" w:styleId="23">
    <w:name w:val="Подпись к таблице (2)"/>
    <w:basedOn w:val="a"/>
    <w:link w:val="22"/>
    <w:rsid w:val="00116B18"/>
    <w:pPr>
      <w:shd w:val="clear" w:color="auto" w:fill="FFFFFF"/>
      <w:autoSpaceDE/>
      <w:autoSpaceDN/>
      <w:adjustRightInd/>
      <w:spacing w:line="240" w:lineRule="atLeast"/>
    </w:pPr>
    <w:rPr>
      <w:sz w:val="22"/>
      <w:szCs w:val="22"/>
      <w:lang w:val="x-none" w:eastAsia="x-none"/>
    </w:rPr>
  </w:style>
  <w:style w:type="paragraph" w:customStyle="1" w:styleId="90">
    <w:name w:val="Основной текст (9)"/>
    <w:basedOn w:val="a"/>
    <w:link w:val="9"/>
    <w:rsid w:val="00116B18"/>
    <w:pPr>
      <w:shd w:val="clear" w:color="auto" w:fill="FFFFFF"/>
      <w:autoSpaceDE/>
      <w:autoSpaceDN/>
      <w:adjustRightInd/>
      <w:spacing w:before="240" w:line="240" w:lineRule="atLeast"/>
      <w:jc w:val="center"/>
    </w:pPr>
    <w:rPr>
      <w:spacing w:val="1"/>
      <w:sz w:val="16"/>
      <w:szCs w:val="16"/>
      <w:lang w:val="x-none" w:eastAsia="x-none"/>
    </w:rPr>
  </w:style>
  <w:style w:type="paragraph" w:styleId="ae">
    <w:name w:val="footnote text"/>
    <w:basedOn w:val="a"/>
    <w:rsid w:val="00D94FD9"/>
    <w:rPr>
      <w:sz w:val="20"/>
      <w:szCs w:val="20"/>
    </w:rPr>
  </w:style>
  <w:style w:type="character" w:styleId="af">
    <w:name w:val="footnote reference"/>
    <w:rsid w:val="00D94FD9"/>
    <w:rPr>
      <w:vertAlign w:val="superscript"/>
    </w:rPr>
  </w:style>
  <w:style w:type="character" w:customStyle="1" w:styleId="a5">
    <w:name w:val="Верхний колонтитул Знак"/>
    <w:link w:val="a4"/>
    <w:uiPriority w:val="99"/>
    <w:rsid w:val="008C1D47"/>
    <w:rPr>
      <w:sz w:val="24"/>
      <w:szCs w:val="24"/>
    </w:rPr>
  </w:style>
  <w:style w:type="paragraph" w:styleId="af0">
    <w:name w:val="Balloon Text"/>
    <w:basedOn w:val="a"/>
    <w:link w:val="af1"/>
    <w:rsid w:val="003C51F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3C5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28E7C-B778-4E54-8808-2F949E035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vezhlivceva</dc:creator>
  <cp:keywords/>
  <cp:lastModifiedBy>User</cp:lastModifiedBy>
  <cp:revision>2</cp:revision>
  <cp:lastPrinted>2019-09-06T09:05:00Z</cp:lastPrinted>
  <dcterms:created xsi:type="dcterms:W3CDTF">2025-08-04T13:30:00Z</dcterms:created>
  <dcterms:modified xsi:type="dcterms:W3CDTF">2025-08-04T13:30:00Z</dcterms:modified>
</cp:coreProperties>
</file>